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E463A" w14:textId="60B344A1" w:rsidR="00EE6D6B" w:rsidRDefault="00853148">
      <w:pPr>
        <w:pStyle w:val="Corpodetexto"/>
        <w:ind w:left="1561"/>
        <w:jc w:val="both"/>
        <w:rPr>
          <w:sz w:val="28"/>
          <w:szCs w:val="28"/>
        </w:rPr>
      </w:pPr>
      <w:r>
        <w:rPr>
          <w:sz w:val="28"/>
          <w:szCs w:val="28"/>
        </w:rPr>
        <w:t>EDITAL</w:t>
      </w:r>
      <w:r>
        <w:rPr>
          <w:spacing w:val="-4"/>
          <w:sz w:val="28"/>
          <w:szCs w:val="28"/>
        </w:rPr>
        <w:t xml:space="preserve"> Nº001-2026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CHAMAMENTO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PÚBLICO</w:t>
      </w:r>
    </w:p>
    <w:p w14:paraId="63290186" w14:textId="77777777" w:rsidR="00EE6D6B" w:rsidRDefault="00853148">
      <w:pPr>
        <w:pStyle w:val="Corpodetexto"/>
        <w:spacing w:before="183" w:line="256" w:lineRule="auto"/>
        <w:ind w:left="1561" w:right="1559"/>
        <w:jc w:val="both"/>
        <w:rPr>
          <w:sz w:val="28"/>
          <w:szCs w:val="28"/>
        </w:rPr>
      </w:pPr>
      <w:r>
        <w:rPr>
          <w:sz w:val="28"/>
          <w:szCs w:val="28"/>
        </w:rPr>
        <w:t>SELEÇÃO DE PROJETOS PARA FIRMAR TERMO DE EXECUÇÃO CULTURAL COM RECURSOS DA POLÍTICA NACIONAL ALDIR BLANC DE FOMENTO À CULTURA – PNAB (LEI Nº 14.399/2022)</w:t>
      </w:r>
    </w:p>
    <w:p w14:paraId="372C6598" w14:textId="77777777" w:rsidR="00EE6D6B" w:rsidRDefault="00853148">
      <w:pPr>
        <w:pStyle w:val="Ttulo1"/>
        <w:numPr>
          <w:ilvl w:val="0"/>
          <w:numId w:val="1"/>
        </w:numPr>
        <w:tabs>
          <w:tab w:val="left" w:pos="2279"/>
        </w:tabs>
        <w:spacing w:before="164"/>
        <w:ind w:left="2279" w:hanging="358"/>
        <w:jc w:val="both"/>
        <w:rPr>
          <w:sz w:val="28"/>
          <w:szCs w:val="28"/>
        </w:rPr>
      </w:pPr>
      <w:r>
        <w:rPr>
          <w:sz w:val="28"/>
          <w:szCs w:val="28"/>
        </w:rPr>
        <w:t>POLÍTICA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NACIONAL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ALDIR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BLANC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DE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FOMENTO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À</w:t>
      </w:r>
      <w:r>
        <w:rPr>
          <w:spacing w:val="-2"/>
          <w:sz w:val="28"/>
          <w:szCs w:val="28"/>
        </w:rPr>
        <w:t xml:space="preserve"> CULTURA</w:t>
      </w:r>
    </w:p>
    <w:p w14:paraId="3D4251FC" w14:textId="77777777" w:rsidR="00EE6D6B" w:rsidRDefault="00853148">
      <w:pPr>
        <w:pStyle w:val="Corpodetexto"/>
        <w:spacing w:before="181" w:line="259" w:lineRule="auto"/>
        <w:ind w:left="1561" w:right="1555"/>
        <w:jc w:val="both"/>
      </w:pPr>
      <w:r>
        <w:t>A Lei nº 14.399/2022 institui a Política Nacional Aldir Blanc de Fomento à Cultura (PNAB), baseada na parceria da União, dos Estados, do Distrito Federal e dos Municípios com a sociedade civil no setor da cultura, bem como no respeito à d</w:t>
      </w:r>
      <w:r>
        <w:t>iversidade, à democratização e à universalização do acesso à cultura no Brasil.</w:t>
      </w:r>
    </w:p>
    <w:p w14:paraId="344FFB40" w14:textId="77777777" w:rsidR="00EE6D6B" w:rsidRDefault="00853148">
      <w:pPr>
        <w:pStyle w:val="Corpodetexto"/>
        <w:spacing w:before="160" w:line="259" w:lineRule="auto"/>
        <w:ind w:left="1561" w:right="1557"/>
        <w:jc w:val="both"/>
      </w:pPr>
      <w:r>
        <w:rPr>
          <w:spacing w:val="-2"/>
        </w:rPr>
        <w:t>A PNAB objetiva</w:t>
      </w:r>
      <w:r>
        <w:rPr>
          <w:spacing w:val="-5"/>
        </w:rPr>
        <w:t xml:space="preserve"> </w:t>
      </w:r>
      <w:r>
        <w:rPr>
          <w:spacing w:val="-2"/>
        </w:rPr>
        <w:t>também estruturar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rPr>
          <w:spacing w:val="-3"/>
        </w:rPr>
        <w:t xml:space="preserve"> </w:t>
      </w:r>
      <w:r>
        <w:rPr>
          <w:spacing w:val="-2"/>
        </w:rPr>
        <w:t>sistema</w:t>
      </w:r>
      <w:r>
        <w:rPr>
          <w:spacing w:val="-3"/>
        </w:rPr>
        <w:t xml:space="preserve"> </w:t>
      </w:r>
      <w:r>
        <w:rPr>
          <w:spacing w:val="-2"/>
        </w:rPr>
        <w:t>federativo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financiamento</w:t>
      </w:r>
      <w:r>
        <w:rPr>
          <w:spacing w:val="-3"/>
        </w:rPr>
        <w:t xml:space="preserve"> </w:t>
      </w:r>
      <w:r>
        <w:rPr>
          <w:spacing w:val="-2"/>
        </w:rPr>
        <w:t>à</w:t>
      </w:r>
      <w:r>
        <w:rPr>
          <w:spacing w:val="-5"/>
        </w:rPr>
        <w:t xml:space="preserve"> </w:t>
      </w:r>
      <w:r>
        <w:rPr>
          <w:spacing w:val="-2"/>
        </w:rPr>
        <w:t>cultura</w:t>
      </w:r>
      <w:r>
        <w:rPr>
          <w:spacing w:val="-3"/>
        </w:rPr>
        <w:t xml:space="preserve"> </w:t>
      </w:r>
      <w:r>
        <w:rPr>
          <w:spacing w:val="-2"/>
        </w:rPr>
        <w:t xml:space="preserve">mediante </w:t>
      </w:r>
      <w:r>
        <w:t>repasses da União aos Estados, Distrito Federal e Municípios de forma continuada.</w:t>
      </w:r>
    </w:p>
    <w:p w14:paraId="7B66A3C2" w14:textId="77777777" w:rsidR="00EE6D6B" w:rsidRDefault="00853148">
      <w:pPr>
        <w:pStyle w:val="Corpodetexto"/>
        <w:spacing w:before="159" w:line="259" w:lineRule="auto"/>
        <w:ind w:left="1561" w:right="1560"/>
        <w:jc w:val="both"/>
        <w:rPr>
          <w:lang w:val="pt-BR"/>
        </w:rPr>
      </w:pPr>
      <w:r>
        <w:t>As</w:t>
      </w:r>
      <w:r>
        <w:rPr>
          <w:spacing w:val="-3"/>
        </w:rPr>
        <w:t xml:space="preserve"> </w:t>
      </w:r>
      <w:r>
        <w:t>condições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execução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PNAB</w:t>
      </w:r>
      <w:r>
        <w:rPr>
          <w:spacing w:val="-2"/>
        </w:rPr>
        <w:t xml:space="preserve"> </w:t>
      </w:r>
      <w:r>
        <w:t>foram</w:t>
      </w:r>
      <w:r>
        <w:rPr>
          <w:spacing w:val="-6"/>
        </w:rPr>
        <w:t xml:space="preserve"> </w:t>
      </w:r>
      <w:r>
        <w:t>criadas</w:t>
      </w:r>
      <w:r>
        <w:rPr>
          <w:spacing w:val="-2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meio</w:t>
      </w:r>
      <w:r>
        <w:rPr>
          <w:spacing w:val="-6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engajamento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sociedade e o presente edital destina-se a apoiar projetos apresentados pelos agentes culturais do Município de</w:t>
      </w:r>
      <w:r>
        <w:rPr>
          <w:lang w:val="pt-BR"/>
        </w:rPr>
        <w:t xml:space="preserve"> ROMELÂNDIA- SC.</w:t>
      </w:r>
    </w:p>
    <w:p w14:paraId="2BA53DB1" w14:textId="77777777" w:rsidR="00EE6D6B" w:rsidRDefault="00853148">
      <w:pPr>
        <w:pStyle w:val="Corpodetexto"/>
        <w:spacing w:before="159" w:line="259" w:lineRule="auto"/>
        <w:ind w:left="1561" w:right="1560"/>
        <w:jc w:val="both"/>
      </w:pPr>
      <w:r>
        <w:t xml:space="preserve">Deste modo, o Município de </w:t>
      </w:r>
      <w:r>
        <w:rPr>
          <w:lang w:val="pt-BR"/>
        </w:rPr>
        <w:t>ROMELÂNDIA- SC</w:t>
      </w:r>
      <w:r>
        <w:t xml:space="preserve"> torna público o presente edital elaborado com base na </w:t>
      </w:r>
      <w:r>
        <w:fldChar w:fldCharType="begin"/>
      </w:r>
      <w:r>
        <w:instrText xml:space="preserve"> HYPERLINK "https://www.planalto.gov.br/ccivil_03/_ato2019-2022/2022/lei/l14399.htm#%3A~%3Atext%3D1º%20Esta%20Lei%20institui%20a%2Cacesso%20à%20cultura%20no%20B</w:instrText>
      </w:r>
      <w:r>
        <w:instrText xml:space="preserve">rasil" \h </w:instrText>
      </w:r>
      <w:r>
        <w:fldChar w:fldCharType="separate"/>
      </w:r>
      <w:r>
        <w:rPr>
          <w:color w:val="0462C1"/>
          <w:u w:val="single" w:color="0462C1"/>
        </w:rPr>
        <w:t>Lei nº 14.399/2022</w:t>
      </w:r>
      <w:r>
        <w:rPr>
          <w:color w:val="0462C1"/>
          <w:u w:val="single" w:color="0462C1"/>
        </w:rPr>
        <w:fldChar w:fldCharType="end"/>
      </w:r>
      <w:r>
        <w:rPr>
          <w:color w:val="0462C1"/>
        </w:rPr>
        <w:t xml:space="preserve"> </w:t>
      </w:r>
      <w:r>
        <w:t xml:space="preserve">(Lei PNAB), na </w:t>
      </w:r>
      <w:r>
        <w:fldChar w:fldCharType="begin"/>
      </w:r>
      <w:r>
        <w:instrText xml:space="preserve"> HYPERLINK "https://www.in.gov.br/en/web/dou/-/lei-n-14.903-de-27-de-junho-de-2024-568649644" \h </w:instrText>
      </w:r>
      <w:r>
        <w:fldChar w:fldCharType="separate"/>
      </w:r>
      <w:r>
        <w:rPr>
          <w:color w:val="0462C1"/>
          <w:u w:val="single" w:color="0462C1"/>
        </w:rPr>
        <w:t>Lei nº 14.903/2024</w:t>
      </w:r>
      <w:r>
        <w:rPr>
          <w:color w:val="0462C1"/>
          <w:u w:val="single" w:color="0462C1"/>
        </w:rPr>
        <w:fldChar w:fldCharType="end"/>
      </w:r>
      <w:r>
        <w:rPr>
          <w:color w:val="0462C1"/>
        </w:rPr>
        <w:t xml:space="preserve"> </w:t>
      </w:r>
      <w:r>
        <w:t>(Marco regulatório do fomento à cultura),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hyperlink r:id="rId8" w:anchor="%3A~%3Atext%3DÉ%20obrigatória%20a%20exibição%20das%2Cde%20ações%20relativas%20à%20Política%2C">
        <w:r w:rsidR="00EE6D6B">
          <w:rPr>
            <w:color w:val="0462C1"/>
            <w:u w:val="single" w:color="0462C1"/>
          </w:rPr>
          <w:t>Decreto</w:t>
        </w:r>
        <w:r w:rsidR="00EE6D6B">
          <w:rPr>
            <w:color w:val="0462C1"/>
            <w:spacing w:val="-3"/>
            <w:u w:val="single" w:color="0462C1"/>
          </w:rPr>
          <w:t xml:space="preserve"> </w:t>
        </w:r>
        <w:r w:rsidR="00EE6D6B">
          <w:rPr>
            <w:color w:val="0462C1"/>
            <w:u w:val="single" w:color="0462C1"/>
          </w:rPr>
          <w:t>nº</w:t>
        </w:r>
        <w:r w:rsidR="00EE6D6B">
          <w:rPr>
            <w:color w:val="0462C1"/>
            <w:spacing w:val="-2"/>
            <w:u w:val="single" w:color="0462C1"/>
          </w:rPr>
          <w:t xml:space="preserve"> </w:t>
        </w:r>
        <w:r w:rsidR="00EE6D6B">
          <w:rPr>
            <w:color w:val="0462C1"/>
            <w:u w:val="single" w:color="0462C1"/>
          </w:rPr>
          <w:t>11.740/2023</w:t>
        </w:r>
      </w:hyperlink>
      <w:r>
        <w:rPr>
          <w:color w:val="0462C1"/>
          <w:spacing w:val="-1"/>
        </w:rPr>
        <w:t xml:space="preserve"> </w:t>
      </w:r>
      <w:r>
        <w:t>(Decreto</w:t>
      </w:r>
      <w:r>
        <w:rPr>
          <w:spacing w:val="-3"/>
        </w:rPr>
        <w:t xml:space="preserve"> </w:t>
      </w:r>
      <w:r>
        <w:t>PNAB),</w:t>
      </w:r>
      <w:r>
        <w:rPr>
          <w:spacing w:val="-4"/>
        </w:rPr>
        <w:t xml:space="preserve"> </w:t>
      </w:r>
      <w:r>
        <w:t>no</w:t>
      </w:r>
      <w:r>
        <w:rPr>
          <w:spacing w:val="-2"/>
        </w:rPr>
        <w:t xml:space="preserve"> </w:t>
      </w:r>
      <w:hyperlink r:id="rId9">
        <w:r w:rsidR="00EE6D6B">
          <w:rPr>
            <w:color w:val="0462C1"/>
            <w:u w:val="single" w:color="0462C1"/>
          </w:rPr>
          <w:t>Decreto</w:t>
        </w:r>
        <w:r w:rsidR="00EE6D6B">
          <w:rPr>
            <w:color w:val="0462C1"/>
            <w:spacing w:val="-3"/>
            <w:u w:val="single" w:color="0462C1"/>
          </w:rPr>
          <w:t xml:space="preserve"> </w:t>
        </w:r>
        <w:r w:rsidR="00EE6D6B">
          <w:rPr>
            <w:color w:val="0462C1"/>
            <w:u w:val="single" w:color="0462C1"/>
          </w:rPr>
          <w:t>nº</w:t>
        </w:r>
        <w:r w:rsidR="00EE6D6B">
          <w:rPr>
            <w:color w:val="0462C1"/>
            <w:spacing w:val="-2"/>
            <w:u w:val="single" w:color="0462C1"/>
          </w:rPr>
          <w:t xml:space="preserve"> </w:t>
        </w:r>
        <w:r w:rsidR="00EE6D6B">
          <w:rPr>
            <w:color w:val="0462C1"/>
            <w:u w:val="single" w:color="0462C1"/>
          </w:rPr>
          <w:t>11.453/2023</w:t>
        </w:r>
        <w:r w:rsidR="00EE6D6B">
          <w:rPr>
            <w:color w:val="0462C1"/>
            <w:spacing w:val="-2"/>
            <w:u w:val="single" w:color="0462C1"/>
          </w:rPr>
          <w:t xml:space="preserve"> </w:t>
        </w:r>
        <w:r w:rsidR="00EE6D6B">
          <w:rPr>
            <w:color w:val="0462C1"/>
            <w:u w:val="single" w:color="0462C1"/>
          </w:rPr>
          <w:t>(Decreto</w:t>
        </w:r>
        <w:r w:rsidR="00EE6D6B">
          <w:rPr>
            <w:color w:val="0462C1"/>
            <w:spacing w:val="-3"/>
            <w:u w:val="single" w:color="0462C1"/>
          </w:rPr>
          <w:t xml:space="preserve"> </w:t>
        </w:r>
        <w:r w:rsidR="00EE6D6B">
          <w:rPr>
            <w:color w:val="0462C1"/>
            <w:u w:val="single" w:color="0462C1"/>
          </w:rPr>
          <w:t>de</w:t>
        </w:r>
      </w:hyperlink>
      <w:r>
        <w:rPr>
          <w:color w:val="0462C1"/>
        </w:rPr>
        <w:t xml:space="preserve"> </w:t>
      </w:r>
      <w:hyperlink r:id="rId10">
        <w:r w:rsidR="00EE6D6B">
          <w:rPr>
            <w:color w:val="0462C1"/>
            <w:u w:val="single" w:color="0462C1"/>
          </w:rPr>
          <w:t>Fomento)</w:t>
        </w:r>
      </w:hyperlink>
      <w:r>
        <w:rPr>
          <w:color w:val="0462C1"/>
        </w:rPr>
        <w:t xml:space="preserve"> </w:t>
      </w:r>
      <w:r>
        <w:t xml:space="preserve">e na </w:t>
      </w:r>
      <w:r>
        <w:fldChar w:fldCharType="begin"/>
      </w:r>
      <w:r>
        <w:instrText xml:space="preserve"> HYPERLINK "https://www.gov.br/cultura/pt-br/acesso-a-informacao/legislacao-e-normativas/instrucao-normativa-minc-no-10-de-28-de-dezembro-de-2023" \h </w:instrText>
      </w:r>
      <w:r>
        <w:fldChar w:fldCharType="separate"/>
      </w:r>
      <w:r>
        <w:rPr>
          <w:color w:val="0462C1"/>
          <w:u w:val="single" w:color="0462C1"/>
        </w:rPr>
        <w:t>Instrução Normativa MINC nº 10/2023</w:t>
      </w:r>
      <w:r>
        <w:rPr>
          <w:color w:val="0462C1"/>
          <w:u w:val="single" w:color="0462C1"/>
        </w:rPr>
        <w:fldChar w:fldCharType="end"/>
      </w:r>
      <w:r>
        <w:rPr>
          <w:color w:val="0462C1"/>
        </w:rPr>
        <w:t xml:space="preserve"> </w:t>
      </w:r>
      <w:r>
        <w:t xml:space="preserve">(IN PNAB de Ações Afirmativas e </w:t>
      </w:r>
      <w:r>
        <w:rPr>
          <w:spacing w:val="-2"/>
        </w:rPr>
        <w:t>Acessibilidade).</w:t>
      </w:r>
    </w:p>
    <w:p w14:paraId="7D3C7EA5" w14:textId="77777777" w:rsidR="00EE6D6B" w:rsidRDefault="00EE6D6B">
      <w:pPr>
        <w:pStyle w:val="Corpodetexto"/>
        <w:spacing w:before="73"/>
      </w:pPr>
    </w:p>
    <w:p w14:paraId="14D38DDC" w14:textId="77777777" w:rsidR="00EE6D6B" w:rsidRDefault="00853148">
      <w:pPr>
        <w:pStyle w:val="Ttulo1"/>
        <w:numPr>
          <w:ilvl w:val="0"/>
          <w:numId w:val="1"/>
        </w:numPr>
        <w:tabs>
          <w:tab w:val="left" w:pos="2279"/>
        </w:tabs>
        <w:ind w:left="2279" w:hanging="358"/>
        <w:jc w:val="both"/>
      </w:pPr>
      <w:r>
        <w:t>INFORMAÇÕES</w:t>
      </w:r>
      <w:r>
        <w:rPr>
          <w:spacing w:val="-10"/>
        </w:rPr>
        <w:t xml:space="preserve"> </w:t>
      </w:r>
      <w:r>
        <w:rPr>
          <w:spacing w:val="-2"/>
        </w:rPr>
        <w:t>GERAI</w:t>
      </w:r>
      <w:r>
        <w:rPr>
          <w:spacing w:val="-2"/>
        </w:rPr>
        <w:t>S</w:t>
      </w:r>
    </w:p>
    <w:p w14:paraId="12F5E599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4"/>
        </w:tabs>
        <w:spacing w:before="180"/>
        <w:ind w:left="2324" w:hanging="403"/>
        <w:jc w:val="both"/>
        <w:rPr>
          <w:b/>
        </w:rPr>
      </w:pPr>
      <w:r>
        <w:rPr>
          <w:b/>
        </w:rPr>
        <w:t>Objeto</w:t>
      </w:r>
      <w:r>
        <w:rPr>
          <w:b/>
          <w:spacing w:val="-3"/>
        </w:rPr>
        <w:t xml:space="preserve"> </w:t>
      </w:r>
      <w:r>
        <w:rPr>
          <w:b/>
        </w:rPr>
        <w:t>do</w:t>
      </w:r>
      <w:r>
        <w:rPr>
          <w:b/>
          <w:spacing w:val="-2"/>
        </w:rPr>
        <w:t xml:space="preserve"> edital</w:t>
      </w:r>
    </w:p>
    <w:p w14:paraId="7E75ECA7" w14:textId="77777777" w:rsidR="00EE6D6B" w:rsidRDefault="00853148">
      <w:pPr>
        <w:pStyle w:val="Corpodetexto"/>
        <w:spacing w:before="159" w:line="259" w:lineRule="auto"/>
        <w:ind w:left="1561" w:right="1560"/>
        <w:jc w:val="both"/>
        <w:rPr>
          <w:lang w:val="pt-BR"/>
        </w:rPr>
      </w:pPr>
      <w:r>
        <w:t xml:space="preserve">O objeto deste Edital é a seleção de projetos culturais para receberem apoio financeiro nas categorias descritas no Anexo I, com o objetivo de incentivar as diversas formas de manifestações culturais do Município de </w:t>
      </w:r>
      <w:r>
        <w:rPr>
          <w:lang w:val="pt-BR"/>
        </w:rPr>
        <w:t>ROMELÂNDIA- SC.</w:t>
      </w:r>
    </w:p>
    <w:p w14:paraId="0D04CD37" w14:textId="5DF033D3" w:rsidR="00EE6D6B" w:rsidRDefault="00853148">
      <w:pPr>
        <w:pStyle w:val="PargrafodaLista"/>
        <w:numPr>
          <w:ilvl w:val="1"/>
          <w:numId w:val="1"/>
        </w:numPr>
        <w:tabs>
          <w:tab w:val="left" w:pos="2323"/>
        </w:tabs>
        <w:spacing w:before="159" w:line="400" w:lineRule="auto"/>
        <w:ind w:left="1561" w:right="5894" w:firstLine="359"/>
        <w:jc w:val="both"/>
        <w:rPr>
          <w:b/>
          <w:sz w:val="24"/>
          <w:szCs w:val="24"/>
        </w:rPr>
      </w:pPr>
      <w:r>
        <w:rPr>
          <w:b/>
        </w:rPr>
        <w:t>Quant</w:t>
      </w:r>
      <w:r>
        <w:rPr>
          <w:b/>
        </w:rPr>
        <w:t>idade</w:t>
      </w:r>
      <w:r>
        <w:rPr>
          <w:b/>
          <w:spacing w:val="-11"/>
        </w:rPr>
        <w:t xml:space="preserve"> </w:t>
      </w:r>
      <w:r>
        <w:rPr>
          <w:b/>
        </w:rPr>
        <w:t>de</w:t>
      </w:r>
      <w:r>
        <w:rPr>
          <w:b/>
          <w:spacing w:val="-12"/>
        </w:rPr>
        <w:t xml:space="preserve"> </w:t>
      </w:r>
      <w:r>
        <w:rPr>
          <w:b/>
        </w:rPr>
        <w:t>projetos</w:t>
      </w:r>
      <w:r>
        <w:rPr>
          <w:b/>
          <w:spacing w:val="-10"/>
        </w:rPr>
        <w:t xml:space="preserve"> </w:t>
      </w:r>
      <w:r>
        <w:rPr>
          <w:b/>
        </w:rPr>
        <w:t xml:space="preserve">selecionados </w:t>
      </w:r>
      <w:r w:rsidRPr="00DE79A5">
        <w:rPr>
          <w:b/>
          <w:sz w:val="24"/>
          <w:szCs w:val="24"/>
        </w:rPr>
        <w:t xml:space="preserve">Serão selecionados </w:t>
      </w:r>
      <w:r w:rsidR="00C94623" w:rsidRPr="00DE79A5">
        <w:rPr>
          <w:b/>
          <w:sz w:val="24"/>
          <w:szCs w:val="24"/>
        </w:rPr>
        <w:t>06</w:t>
      </w:r>
      <w:r w:rsidRPr="00DE79A5">
        <w:rPr>
          <w:b/>
          <w:sz w:val="24"/>
          <w:szCs w:val="24"/>
        </w:rPr>
        <w:t xml:space="preserve"> projetos.</w:t>
      </w:r>
    </w:p>
    <w:p w14:paraId="0C4164EA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4"/>
        </w:tabs>
        <w:spacing w:before="1"/>
        <w:ind w:left="2324" w:hanging="403"/>
        <w:jc w:val="both"/>
        <w:rPr>
          <w:b/>
        </w:rPr>
      </w:pPr>
      <w:r>
        <w:rPr>
          <w:b/>
        </w:rPr>
        <w:t>Valor</w:t>
      </w:r>
      <w:r>
        <w:rPr>
          <w:b/>
          <w:spacing w:val="-3"/>
        </w:rPr>
        <w:t xml:space="preserve"> </w:t>
      </w:r>
      <w:r>
        <w:rPr>
          <w:b/>
        </w:rPr>
        <w:t>total</w:t>
      </w:r>
      <w:r>
        <w:rPr>
          <w:b/>
          <w:spacing w:val="-3"/>
        </w:rPr>
        <w:t xml:space="preserve"> </w:t>
      </w:r>
      <w:r>
        <w:rPr>
          <w:b/>
        </w:rPr>
        <w:t>do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edital</w:t>
      </w:r>
    </w:p>
    <w:p w14:paraId="43C925BF" w14:textId="77777777" w:rsidR="00EE6D6B" w:rsidRDefault="00853148">
      <w:pPr>
        <w:pStyle w:val="Corpodetexto"/>
        <w:ind w:left="1561"/>
      </w:pPr>
      <w:r>
        <w:t>Cada</w:t>
      </w:r>
      <w:r>
        <w:rPr>
          <w:spacing w:val="-4"/>
        </w:rPr>
        <w:t xml:space="preserve"> </w:t>
      </w:r>
      <w:r>
        <w:t>projeto</w:t>
      </w:r>
      <w:r>
        <w:rPr>
          <w:spacing w:val="-4"/>
        </w:rPr>
        <w:t xml:space="preserve"> </w:t>
      </w:r>
      <w:r>
        <w:t>receberá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valor</w:t>
      </w:r>
      <w:r>
        <w:rPr>
          <w:spacing w:val="-3"/>
        </w:rPr>
        <w:t xml:space="preserve"> </w:t>
      </w:r>
      <w:r>
        <w:t>descrito</w:t>
      </w:r>
      <w:r>
        <w:rPr>
          <w:spacing w:val="-4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Anexo</w:t>
      </w:r>
      <w:r>
        <w:rPr>
          <w:spacing w:val="-4"/>
        </w:rPr>
        <w:t xml:space="preserve"> </w:t>
      </w:r>
      <w:r>
        <w:rPr>
          <w:spacing w:val="-5"/>
        </w:rPr>
        <w:t>I.</w:t>
      </w:r>
    </w:p>
    <w:p w14:paraId="16B9E7D5" w14:textId="77777777" w:rsidR="00EE6D6B" w:rsidRDefault="00EE6D6B">
      <w:pPr>
        <w:pStyle w:val="Corpodetexto"/>
        <w:spacing w:before="94"/>
      </w:pPr>
    </w:p>
    <w:p w14:paraId="74FF88E1" w14:textId="18D344A7" w:rsidR="00EE6D6B" w:rsidRDefault="00853148">
      <w:pPr>
        <w:pStyle w:val="Corpodetexto"/>
        <w:spacing w:line="259" w:lineRule="auto"/>
        <w:ind w:left="1561" w:right="1562"/>
        <w:jc w:val="both"/>
        <w:rPr>
          <w:sz w:val="28"/>
          <w:szCs w:val="28"/>
          <w:lang w:val="pt-BR"/>
        </w:rPr>
      </w:pPr>
      <w:r>
        <w:rPr>
          <w:sz w:val="28"/>
          <w:szCs w:val="28"/>
        </w:rPr>
        <w:t>O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valor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total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deste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edital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é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de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R$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  <w:lang w:val="pt-BR"/>
        </w:rPr>
        <w:t>1</w:t>
      </w:r>
      <w:r w:rsidR="00C94623">
        <w:rPr>
          <w:sz w:val="28"/>
          <w:szCs w:val="28"/>
          <w:lang w:val="pt-BR"/>
        </w:rPr>
        <w:t>7</w:t>
      </w:r>
      <w:r>
        <w:rPr>
          <w:sz w:val="28"/>
          <w:szCs w:val="28"/>
          <w:lang w:val="pt-BR"/>
        </w:rPr>
        <w:t>.000,00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>
        <w:rPr>
          <w:sz w:val="28"/>
          <w:szCs w:val="28"/>
          <w:lang w:val="pt-BR"/>
        </w:rPr>
        <w:t xml:space="preserve"> De</w:t>
      </w:r>
      <w:r w:rsidR="00C94623">
        <w:rPr>
          <w:sz w:val="28"/>
          <w:szCs w:val="28"/>
          <w:lang w:val="pt-BR"/>
        </w:rPr>
        <w:t>zessete M</w:t>
      </w:r>
      <w:r>
        <w:rPr>
          <w:sz w:val="28"/>
          <w:szCs w:val="28"/>
        </w:rPr>
        <w:t>il</w:t>
      </w:r>
      <w:r>
        <w:rPr>
          <w:sz w:val="28"/>
          <w:szCs w:val="28"/>
          <w:lang w:val="pt-BR"/>
        </w:rPr>
        <w:t xml:space="preserve"> </w:t>
      </w:r>
      <w:r w:rsidR="00C94623">
        <w:rPr>
          <w:sz w:val="28"/>
          <w:szCs w:val="28"/>
        </w:rPr>
        <w:t>R</w:t>
      </w:r>
      <w:r>
        <w:rPr>
          <w:sz w:val="28"/>
          <w:szCs w:val="28"/>
        </w:rPr>
        <w:t>eais</w:t>
      </w:r>
      <w:r>
        <w:rPr>
          <w:sz w:val="28"/>
          <w:szCs w:val="28"/>
          <w:lang w:val="pt-BR"/>
        </w:rPr>
        <w:t>).</w:t>
      </w:r>
    </w:p>
    <w:p w14:paraId="7B81D21C" w14:textId="77777777" w:rsidR="00EE6D6B" w:rsidRDefault="00853148">
      <w:pPr>
        <w:pStyle w:val="Corpodetexto"/>
        <w:spacing w:before="159" w:line="259" w:lineRule="auto"/>
        <w:ind w:left="1561" w:right="1560"/>
        <w:jc w:val="both"/>
      </w:pPr>
      <w:r>
        <w:t xml:space="preserve">Sobre o valor total repassado pelo Município de </w:t>
      </w:r>
      <w:r>
        <w:rPr>
          <w:lang w:val="pt-BR"/>
        </w:rPr>
        <w:t>ROMELÂNDIA- SC.</w:t>
      </w:r>
      <w:r>
        <w:t xml:space="preserve"> ao agente cultural, não incidirá Imposto de Renda, Imposto Sobre Serviços – ISS, e eventuais impostos próprios da contratação de serviços.</w:t>
      </w:r>
    </w:p>
    <w:p w14:paraId="3E667196" w14:textId="77777777" w:rsidR="00EE6D6B" w:rsidRDefault="00EE6D6B">
      <w:pPr>
        <w:pStyle w:val="Corpodetexto"/>
        <w:spacing w:before="71"/>
      </w:pPr>
    </w:p>
    <w:p w14:paraId="7831D4F8" w14:textId="77777777" w:rsidR="00DE79A5" w:rsidRDefault="00DE79A5">
      <w:pPr>
        <w:pStyle w:val="Corpodetexto"/>
        <w:spacing w:before="71"/>
      </w:pPr>
    </w:p>
    <w:p w14:paraId="43C384D6" w14:textId="77777777" w:rsidR="00DE79A5" w:rsidRDefault="00DE79A5">
      <w:pPr>
        <w:pStyle w:val="Corpodetexto"/>
        <w:spacing w:before="71"/>
      </w:pPr>
    </w:p>
    <w:p w14:paraId="3B615366" w14:textId="77777777" w:rsidR="00C94623" w:rsidRDefault="00C94623">
      <w:pPr>
        <w:pStyle w:val="Corpodetexto"/>
        <w:spacing w:before="71"/>
      </w:pPr>
    </w:p>
    <w:p w14:paraId="7B20533E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4"/>
        </w:tabs>
        <w:ind w:left="2324" w:hanging="403"/>
        <w:rPr>
          <w:b/>
        </w:rPr>
      </w:pPr>
      <w:r>
        <w:rPr>
          <w:b/>
        </w:rPr>
        <w:lastRenderedPageBreak/>
        <w:t>Prazo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inscrição</w:t>
      </w:r>
    </w:p>
    <w:p w14:paraId="222663DE" w14:textId="2047FB92" w:rsidR="00EE6D6B" w:rsidRDefault="00853148">
      <w:pPr>
        <w:pStyle w:val="Corpodetexto"/>
        <w:spacing w:before="182"/>
        <w:ind w:left="1561"/>
        <w:rPr>
          <w:sz w:val="28"/>
          <w:szCs w:val="28"/>
        </w:rPr>
      </w:pPr>
      <w:r>
        <w:rPr>
          <w:sz w:val="28"/>
          <w:szCs w:val="28"/>
        </w:rPr>
        <w:t>Das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  <w:lang w:val="pt-BR"/>
        </w:rPr>
        <w:t>08</w:t>
      </w:r>
      <w:r>
        <w:rPr>
          <w:sz w:val="28"/>
          <w:szCs w:val="28"/>
        </w:rPr>
        <w:t>:00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horas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do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dia</w:t>
      </w:r>
      <w:r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  <w:lang w:val="pt-BR"/>
        </w:rPr>
        <w:t xml:space="preserve"> 0</w:t>
      </w:r>
      <w:r w:rsidR="00B5115F">
        <w:rPr>
          <w:spacing w:val="-4"/>
          <w:sz w:val="28"/>
          <w:szCs w:val="28"/>
          <w:lang w:val="pt-BR"/>
        </w:rPr>
        <w:t>8</w:t>
      </w:r>
      <w:r>
        <w:rPr>
          <w:sz w:val="28"/>
          <w:szCs w:val="28"/>
        </w:rPr>
        <w:t>/0</w:t>
      </w:r>
      <w:r>
        <w:rPr>
          <w:sz w:val="28"/>
          <w:szCs w:val="28"/>
          <w:lang w:val="pt-BR"/>
        </w:rPr>
        <w:t>5</w:t>
      </w:r>
      <w:r>
        <w:rPr>
          <w:sz w:val="28"/>
          <w:szCs w:val="28"/>
        </w:rPr>
        <w:t>/2026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até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às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  <w:lang w:val="pt-BR"/>
        </w:rPr>
        <w:t xml:space="preserve">17:00 </w:t>
      </w:r>
      <w:r>
        <w:rPr>
          <w:sz w:val="28"/>
          <w:szCs w:val="28"/>
        </w:rPr>
        <w:t>horas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do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dia</w:t>
      </w:r>
      <w:r>
        <w:rPr>
          <w:spacing w:val="-2"/>
          <w:sz w:val="28"/>
          <w:szCs w:val="28"/>
        </w:rPr>
        <w:t xml:space="preserve"> </w:t>
      </w:r>
      <w:r w:rsidR="00B5115F">
        <w:rPr>
          <w:spacing w:val="-2"/>
          <w:sz w:val="28"/>
          <w:szCs w:val="28"/>
        </w:rPr>
        <w:t>22</w:t>
      </w:r>
      <w:r>
        <w:rPr>
          <w:spacing w:val="-2"/>
          <w:sz w:val="28"/>
          <w:szCs w:val="28"/>
        </w:rPr>
        <w:t>/05/2026.</w:t>
      </w:r>
    </w:p>
    <w:p w14:paraId="35D1F651" w14:textId="77777777" w:rsidR="00EE6D6B" w:rsidRDefault="00853148">
      <w:pPr>
        <w:pStyle w:val="Corpodetexto"/>
        <w:spacing w:before="181"/>
        <w:ind w:left="1561"/>
      </w:pPr>
      <w:r>
        <w:t>As</w:t>
      </w:r>
      <w:r>
        <w:rPr>
          <w:spacing w:val="-7"/>
        </w:rPr>
        <w:t xml:space="preserve"> </w:t>
      </w:r>
      <w:r>
        <w:t>inscrições</w:t>
      </w:r>
      <w:r>
        <w:rPr>
          <w:spacing w:val="-6"/>
        </w:rPr>
        <w:t xml:space="preserve"> </w:t>
      </w:r>
      <w:r>
        <w:t>serão</w:t>
      </w:r>
      <w:r>
        <w:rPr>
          <w:spacing w:val="-5"/>
        </w:rPr>
        <w:t xml:space="preserve"> </w:t>
      </w:r>
      <w:r>
        <w:t>realizadas</w:t>
      </w:r>
      <w:r>
        <w:rPr>
          <w:spacing w:val="-4"/>
        </w:rPr>
        <w:t xml:space="preserve"> </w:t>
      </w:r>
      <w:r>
        <w:t>conforme</w:t>
      </w:r>
      <w:r>
        <w:rPr>
          <w:spacing w:val="-4"/>
        </w:rPr>
        <w:t xml:space="preserve"> </w:t>
      </w:r>
      <w:r>
        <w:t>orientações</w:t>
      </w:r>
      <w:r>
        <w:rPr>
          <w:spacing w:val="-6"/>
        </w:rPr>
        <w:t xml:space="preserve"> </w:t>
      </w:r>
      <w:r>
        <w:t>descritas</w:t>
      </w:r>
      <w:r>
        <w:rPr>
          <w:spacing w:val="-4"/>
        </w:rPr>
        <w:t xml:space="preserve"> </w:t>
      </w:r>
      <w:r>
        <w:t>neste</w:t>
      </w:r>
      <w:r>
        <w:rPr>
          <w:spacing w:val="-6"/>
        </w:rPr>
        <w:t xml:space="preserve"> </w:t>
      </w:r>
      <w:r>
        <w:rPr>
          <w:spacing w:val="-2"/>
        </w:rPr>
        <w:t>edital.</w:t>
      </w:r>
    </w:p>
    <w:p w14:paraId="52E363E1" w14:textId="77777777" w:rsidR="00EE6D6B" w:rsidRDefault="00EE6D6B">
      <w:pPr>
        <w:pStyle w:val="Corpodetexto"/>
        <w:spacing w:before="94"/>
      </w:pPr>
    </w:p>
    <w:p w14:paraId="787BA280" w14:textId="77777777" w:rsidR="00EE6D6B" w:rsidRDefault="00853148">
      <w:pPr>
        <w:pStyle w:val="Ttulo1"/>
        <w:numPr>
          <w:ilvl w:val="2"/>
          <w:numId w:val="1"/>
        </w:numPr>
        <w:tabs>
          <w:tab w:val="left" w:pos="2058"/>
        </w:tabs>
        <w:ind w:left="2058" w:hanging="497"/>
      </w:pPr>
      <w:r>
        <w:t>TABELA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PRAZOS</w:t>
      </w:r>
      <w:r>
        <w:rPr>
          <w:spacing w:val="-5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rPr>
          <w:spacing w:val="-2"/>
        </w:rPr>
        <w:t>EDITAL</w:t>
      </w:r>
    </w:p>
    <w:p w14:paraId="3A15FAB1" w14:textId="77777777" w:rsidR="00EE6D6B" w:rsidRDefault="00853148">
      <w:pPr>
        <w:pStyle w:val="Corpodetexto"/>
        <w:spacing w:before="181"/>
        <w:ind w:left="1561"/>
      </w:pPr>
      <w:r>
        <w:t>O</w:t>
      </w:r>
      <w:r>
        <w:rPr>
          <w:spacing w:val="-6"/>
        </w:rPr>
        <w:t xml:space="preserve"> </w:t>
      </w:r>
      <w:r>
        <w:t>proponente</w:t>
      </w:r>
      <w:r>
        <w:rPr>
          <w:spacing w:val="-5"/>
        </w:rPr>
        <w:t xml:space="preserve"> </w:t>
      </w:r>
      <w:r>
        <w:t>deve</w:t>
      </w:r>
      <w:r>
        <w:rPr>
          <w:spacing w:val="-5"/>
          <w:lang w:val="pt-BR"/>
        </w:rPr>
        <w:t xml:space="preserve"> ATENTAR-SE aos</w:t>
      </w:r>
      <w:r>
        <w:rPr>
          <w:spacing w:val="-6"/>
        </w:rPr>
        <w:t xml:space="preserve"> </w:t>
      </w:r>
      <w:r>
        <w:t>seguintes</w:t>
      </w:r>
      <w:r>
        <w:rPr>
          <w:spacing w:val="-4"/>
        </w:rPr>
        <w:t xml:space="preserve"> </w:t>
      </w:r>
      <w:r>
        <w:t>prazos</w:t>
      </w:r>
      <w:r>
        <w:rPr>
          <w:spacing w:val="-5"/>
        </w:rPr>
        <w:t>:</w:t>
      </w:r>
    </w:p>
    <w:p w14:paraId="783F2B3E" w14:textId="77777777" w:rsidR="00EE6D6B" w:rsidRDefault="00EE6D6B">
      <w:pPr>
        <w:pStyle w:val="Corpodetexto"/>
        <w:spacing w:before="144"/>
        <w:rPr>
          <w:i/>
          <w:color w:val="000000" w:themeColor="text1"/>
          <w:sz w:val="20"/>
        </w:rPr>
      </w:pPr>
    </w:p>
    <w:tbl>
      <w:tblPr>
        <w:tblW w:w="0" w:type="auto"/>
        <w:tblInd w:w="1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0"/>
        <w:gridCol w:w="4424"/>
        <w:gridCol w:w="3492"/>
      </w:tblGrid>
      <w:tr w:rsidR="00EE6D6B" w14:paraId="6A5827EB" w14:textId="77777777">
        <w:trPr>
          <w:trHeight w:val="474"/>
        </w:trPr>
        <w:tc>
          <w:tcPr>
            <w:tcW w:w="1070" w:type="dxa"/>
          </w:tcPr>
          <w:p w14:paraId="2A6AECA6" w14:textId="77777777" w:rsidR="00EE6D6B" w:rsidRDefault="00EE6D6B">
            <w:pPr>
              <w:pStyle w:val="TableParagraph"/>
              <w:rPr>
                <w:rFonts w:ascii="Times New Roman"/>
                <w:color w:val="000000" w:themeColor="text1"/>
              </w:rPr>
            </w:pPr>
          </w:p>
        </w:tc>
        <w:tc>
          <w:tcPr>
            <w:tcW w:w="4424" w:type="dxa"/>
          </w:tcPr>
          <w:p w14:paraId="63057159" w14:textId="77777777" w:rsidR="00EE6D6B" w:rsidRDefault="00853148">
            <w:pPr>
              <w:pStyle w:val="TableParagraph"/>
              <w:spacing w:line="292" w:lineRule="exact"/>
              <w:ind w:left="108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pacing w:val="-2"/>
                <w:sz w:val="24"/>
              </w:rPr>
              <w:t>ETAPA</w:t>
            </w:r>
          </w:p>
        </w:tc>
        <w:tc>
          <w:tcPr>
            <w:tcW w:w="3492" w:type="dxa"/>
          </w:tcPr>
          <w:p w14:paraId="62DA4363" w14:textId="77777777" w:rsidR="00EE6D6B" w:rsidRDefault="00853148">
            <w:pPr>
              <w:pStyle w:val="TableParagraph"/>
              <w:spacing w:line="292" w:lineRule="exact"/>
              <w:ind w:left="108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pacing w:val="-2"/>
                <w:sz w:val="24"/>
              </w:rPr>
              <w:t>DATA</w:t>
            </w:r>
          </w:p>
        </w:tc>
      </w:tr>
      <w:tr w:rsidR="00EE6D6B" w14:paraId="5F6297F9" w14:textId="77777777">
        <w:trPr>
          <w:trHeight w:val="477"/>
        </w:trPr>
        <w:tc>
          <w:tcPr>
            <w:tcW w:w="1070" w:type="dxa"/>
          </w:tcPr>
          <w:p w14:paraId="53006558" w14:textId="77777777" w:rsidR="00EE6D6B" w:rsidRDefault="00853148">
            <w:pPr>
              <w:pStyle w:val="TableParagraph"/>
              <w:rPr>
                <w:rFonts w:ascii="Times New Roman"/>
                <w:color w:val="000000" w:themeColor="text1"/>
                <w:lang w:val="pt-BR"/>
              </w:rPr>
            </w:pPr>
            <w:r>
              <w:rPr>
                <w:rFonts w:ascii="Times New Roman"/>
                <w:color w:val="000000" w:themeColor="text1"/>
                <w:lang w:val="pt-BR"/>
              </w:rPr>
              <w:t xml:space="preserve">  1.</w:t>
            </w:r>
          </w:p>
        </w:tc>
        <w:tc>
          <w:tcPr>
            <w:tcW w:w="4424" w:type="dxa"/>
          </w:tcPr>
          <w:p w14:paraId="513CCE4A" w14:textId="77777777" w:rsidR="00EE6D6B" w:rsidRDefault="00853148">
            <w:pPr>
              <w:pStyle w:val="TableParagraph"/>
              <w:spacing w:line="292" w:lineRule="exact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Período</w:t>
            </w:r>
            <w:r>
              <w:rPr>
                <w:color w:val="000000" w:themeColor="text1"/>
                <w:spacing w:val="-3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de </w:t>
            </w:r>
            <w:r>
              <w:rPr>
                <w:color w:val="000000" w:themeColor="text1"/>
                <w:spacing w:val="-2"/>
                <w:sz w:val="24"/>
              </w:rPr>
              <w:t>Inscrições</w:t>
            </w:r>
          </w:p>
        </w:tc>
        <w:tc>
          <w:tcPr>
            <w:tcW w:w="3492" w:type="dxa"/>
          </w:tcPr>
          <w:p w14:paraId="24C2C740" w14:textId="0AA1B64F" w:rsidR="00EE6D6B" w:rsidRDefault="00853148">
            <w:pPr>
              <w:pStyle w:val="TableParagraph"/>
              <w:spacing w:line="292" w:lineRule="exact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  <w:lang w:val="pt-BR"/>
              </w:rPr>
              <w:t>0</w:t>
            </w:r>
            <w:r w:rsidR="00B5115F">
              <w:rPr>
                <w:color w:val="000000" w:themeColor="text1"/>
                <w:sz w:val="24"/>
                <w:lang w:val="pt-BR"/>
              </w:rPr>
              <w:t>8</w:t>
            </w:r>
            <w:r>
              <w:rPr>
                <w:color w:val="000000" w:themeColor="text1"/>
                <w:sz w:val="24"/>
              </w:rPr>
              <w:t>/0</w:t>
            </w:r>
            <w:r>
              <w:rPr>
                <w:color w:val="000000" w:themeColor="text1"/>
                <w:sz w:val="24"/>
                <w:lang w:val="pt-BR"/>
              </w:rPr>
              <w:t>5</w:t>
            </w:r>
            <w:r>
              <w:rPr>
                <w:color w:val="000000" w:themeColor="text1"/>
                <w:sz w:val="24"/>
              </w:rPr>
              <w:t>/2026</w:t>
            </w:r>
            <w:r>
              <w:rPr>
                <w:color w:val="000000" w:themeColor="text1"/>
                <w:spacing w:val="-2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a</w:t>
            </w:r>
            <w:r>
              <w:rPr>
                <w:color w:val="000000" w:themeColor="text1"/>
                <w:spacing w:val="-1"/>
                <w:sz w:val="24"/>
              </w:rPr>
              <w:t xml:space="preserve"> </w:t>
            </w:r>
            <w:r w:rsidR="00B5115F">
              <w:rPr>
                <w:color w:val="000000" w:themeColor="text1"/>
                <w:spacing w:val="-1"/>
                <w:sz w:val="24"/>
              </w:rPr>
              <w:t>22</w:t>
            </w:r>
            <w:r>
              <w:rPr>
                <w:color w:val="000000" w:themeColor="text1"/>
                <w:spacing w:val="-2"/>
                <w:sz w:val="24"/>
              </w:rPr>
              <w:t>/05/2026</w:t>
            </w:r>
          </w:p>
        </w:tc>
      </w:tr>
      <w:tr w:rsidR="00EE6D6B" w14:paraId="75279E9E" w14:textId="77777777">
        <w:trPr>
          <w:trHeight w:val="475"/>
        </w:trPr>
        <w:tc>
          <w:tcPr>
            <w:tcW w:w="1070" w:type="dxa"/>
          </w:tcPr>
          <w:p w14:paraId="646D0E5C" w14:textId="77777777" w:rsidR="00EE6D6B" w:rsidRDefault="00853148">
            <w:pPr>
              <w:pStyle w:val="TableParagraph"/>
              <w:rPr>
                <w:rFonts w:ascii="Times New Roman"/>
                <w:color w:val="000000" w:themeColor="text1"/>
                <w:lang w:val="pt-BR"/>
              </w:rPr>
            </w:pPr>
            <w:r>
              <w:rPr>
                <w:rFonts w:ascii="Times New Roman"/>
                <w:color w:val="000000" w:themeColor="text1"/>
                <w:lang w:val="pt-BR"/>
              </w:rPr>
              <w:t xml:space="preserve">  2. </w:t>
            </w:r>
          </w:p>
        </w:tc>
        <w:tc>
          <w:tcPr>
            <w:tcW w:w="4424" w:type="dxa"/>
          </w:tcPr>
          <w:p w14:paraId="46CCD6A2" w14:textId="77777777" w:rsidR="00EE6D6B" w:rsidRDefault="00853148">
            <w:pPr>
              <w:pStyle w:val="TableParagraph"/>
              <w:spacing w:line="292" w:lineRule="exact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Homologação</w:t>
            </w:r>
            <w:r>
              <w:rPr>
                <w:color w:val="000000" w:themeColor="text1"/>
                <w:spacing w:val="-4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das</w:t>
            </w:r>
            <w:r>
              <w:rPr>
                <w:color w:val="000000" w:themeColor="text1"/>
                <w:spacing w:val="-2"/>
                <w:sz w:val="24"/>
              </w:rPr>
              <w:t xml:space="preserve"> inscrições</w:t>
            </w:r>
          </w:p>
        </w:tc>
        <w:tc>
          <w:tcPr>
            <w:tcW w:w="3492" w:type="dxa"/>
          </w:tcPr>
          <w:p w14:paraId="3B52DE51" w14:textId="0A47D27E" w:rsidR="00EE6D6B" w:rsidRDefault="00B5115F">
            <w:pPr>
              <w:pStyle w:val="TableParagraph"/>
              <w:spacing w:line="292" w:lineRule="exact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2"/>
                <w:sz w:val="24"/>
                <w:lang w:val="pt-BR"/>
              </w:rPr>
              <w:t>25</w:t>
            </w:r>
            <w:r>
              <w:rPr>
                <w:color w:val="000000" w:themeColor="text1"/>
                <w:spacing w:val="-2"/>
                <w:sz w:val="24"/>
              </w:rPr>
              <w:t>/05/2026</w:t>
            </w:r>
          </w:p>
        </w:tc>
      </w:tr>
      <w:tr w:rsidR="00EE6D6B" w14:paraId="07ECCC57" w14:textId="77777777">
        <w:trPr>
          <w:trHeight w:val="477"/>
        </w:trPr>
        <w:tc>
          <w:tcPr>
            <w:tcW w:w="1070" w:type="dxa"/>
          </w:tcPr>
          <w:p w14:paraId="0BFD0166" w14:textId="77777777" w:rsidR="00EE6D6B" w:rsidRDefault="00853148">
            <w:pPr>
              <w:pStyle w:val="TableParagraph"/>
              <w:rPr>
                <w:rFonts w:ascii="Times New Roman"/>
                <w:color w:val="000000" w:themeColor="text1"/>
                <w:lang w:val="pt-BR"/>
              </w:rPr>
            </w:pPr>
            <w:r>
              <w:rPr>
                <w:rFonts w:ascii="Times New Roman"/>
                <w:color w:val="000000" w:themeColor="text1"/>
                <w:lang w:val="pt-BR"/>
              </w:rPr>
              <w:t xml:space="preserve">  3.</w:t>
            </w:r>
          </w:p>
        </w:tc>
        <w:tc>
          <w:tcPr>
            <w:tcW w:w="4424" w:type="dxa"/>
          </w:tcPr>
          <w:p w14:paraId="042B4C0C" w14:textId="77777777" w:rsidR="00EE6D6B" w:rsidRDefault="00853148">
            <w:pPr>
              <w:pStyle w:val="TableParagraph"/>
              <w:spacing w:before="1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Período</w:t>
            </w:r>
            <w:r>
              <w:rPr>
                <w:color w:val="000000" w:themeColor="text1"/>
                <w:spacing w:val="-2"/>
                <w:sz w:val="24"/>
              </w:rPr>
              <w:t xml:space="preserve"> Recursal</w:t>
            </w:r>
          </w:p>
        </w:tc>
        <w:tc>
          <w:tcPr>
            <w:tcW w:w="3492" w:type="dxa"/>
          </w:tcPr>
          <w:p w14:paraId="0C111F5C" w14:textId="64EC4B78" w:rsidR="00EE6D6B" w:rsidRDefault="00B5115F">
            <w:pPr>
              <w:pStyle w:val="TableParagraph"/>
              <w:spacing w:before="1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2"/>
                <w:sz w:val="24"/>
              </w:rPr>
              <w:t>26/05/2026</w:t>
            </w:r>
          </w:p>
        </w:tc>
      </w:tr>
      <w:tr w:rsidR="00EE6D6B" w14:paraId="25DE2ABA" w14:textId="77777777">
        <w:trPr>
          <w:trHeight w:val="791"/>
        </w:trPr>
        <w:tc>
          <w:tcPr>
            <w:tcW w:w="1070" w:type="dxa"/>
          </w:tcPr>
          <w:p w14:paraId="2267D6C3" w14:textId="77777777" w:rsidR="00EE6D6B" w:rsidRDefault="00853148">
            <w:pPr>
              <w:pStyle w:val="TableParagraph"/>
              <w:rPr>
                <w:rFonts w:ascii="Times New Roman"/>
                <w:color w:val="000000" w:themeColor="text1"/>
                <w:lang w:val="pt-BR"/>
              </w:rPr>
            </w:pPr>
            <w:r>
              <w:rPr>
                <w:rFonts w:ascii="Times New Roman"/>
                <w:color w:val="000000" w:themeColor="text1"/>
                <w:lang w:val="pt-BR"/>
              </w:rPr>
              <w:t xml:space="preserve">  4. </w:t>
            </w:r>
          </w:p>
        </w:tc>
        <w:tc>
          <w:tcPr>
            <w:tcW w:w="4424" w:type="dxa"/>
          </w:tcPr>
          <w:p w14:paraId="04A6B050" w14:textId="77777777" w:rsidR="00EE6D6B" w:rsidRDefault="00853148">
            <w:pPr>
              <w:pStyle w:val="TableParagraph"/>
              <w:spacing w:line="259" w:lineRule="auto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Análise</w:t>
            </w:r>
            <w:r>
              <w:rPr>
                <w:color w:val="000000" w:themeColor="text1"/>
                <w:spacing w:val="8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dos</w:t>
            </w:r>
            <w:r>
              <w:rPr>
                <w:color w:val="000000" w:themeColor="text1"/>
                <w:spacing w:val="8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Recursos</w:t>
            </w:r>
            <w:r>
              <w:rPr>
                <w:color w:val="000000" w:themeColor="text1"/>
                <w:spacing w:val="8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e</w:t>
            </w:r>
            <w:r>
              <w:rPr>
                <w:color w:val="000000" w:themeColor="text1"/>
                <w:spacing w:val="8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respostas</w:t>
            </w:r>
            <w:r>
              <w:rPr>
                <w:color w:val="000000" w:themeColor="text1"/>
                <w:spacing w:val="8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aos </w:t>
            </w:r>
            <w:r>
              <w:rPr>
                <w:color w:val="000000" w:themeColor="text1"/>
                <w:spacing w:val="-2"/>
                <w:sz w:val="24"/>
              </w:rPr>
              <w:t>recursos</w:t>
            </w:r>
          </w:p>
        </w:tc>
        <w:tc>
          <w:tcPr>
            <w:tcW w:w="3492" w:type="dxa"/>
          </w:tcPr>
          <w:p w14:paraId="09C6ACC1" w14:textId="097D9AA8" w:rsidR="00EE6D6B" w:rsidRDefault="00B5115F">
            <w:pPr>
              <w:pStyle w:val="TableParagraph"/>
              <w:spacing w:line="292" w:lineRule="exact"/>
              <w:ind w:left="163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2"/>
                <w:sz w:val="24"/>
              </w:rPr>
              <w:t>27/05/2026</w:t>
            </w:r>
          </w:p>
        </w:tc>
      </w:tr>
      <w:tr w:rsidR="00EE6D6B" w14:paraId="090C8684" w14:textId="77777777">
        <w:trPr>
          <w:trHeight w:val="794"/>
        </w:trPr>
        <w:tc>
          <w:tcPr>
            <w:tcW w:w="1070" w:type="dxa"/>
          </w:tcPr>
          <w:p w14:paraId="5719E767" w14:textId="77777777" w:rsidR="00EE6D6B" w:rsidRDefault="00853148">
            <w:pPr>
              <w:pStyle w:val="TableParagraph"/>
              <w:rPr>
                <w:rFonts w:ascii="Times New Roman"/>
                <w:color w:val="000000" w:themeColor="text1"/>
                <w:lang w:val="pt-BR"/>
              </w:rPr>
            </w:pPr>
            <w:r>
              <w:rPr>
                <w:rFonts w:ascii="Times New Roman"/>
                <w:color w:val="000000" w:themeColor="text1"/>
                <w:lang w:val="pt-BR"/>
              </w:rPr>
              <w:t xml:space="preserve">  5.</w:t>
            </w:r>
          </w:p>
        </w:tc>
        <w:tc>
          <w:tcPr>
            <w:tcW w:w="4424" w:type="dxa"/>
          </w:tcPr>
          <w:p w14:paraId="17CF3F59" w14:textId="77777777" w:rsidR="00EE6D6B" w:rsidRDefault="00853148">
            <w:pPr>
              <w:pStyle w:val="TableParagraph"/>
              <w:tabs>
                <w:tab w:val="left" w:pos="1392"/>
                <w:tab w:val="left" w:pos="1961"/>
                <w:tab w:val="left" w:pos="3435"/>
                <w:tab w:val="left" w:pos="4198"/>
              </w:tabs>
              <w:spacing w:line="259" w:lineRule="auto"/>
              <w:ind w:left="108" w:right="9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2"/>
                <w:sz w:val="24"/>
              </w:rPr>
              <w:t>Divulgação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4"/>
                <w:sz w:val="24"/>
              </w:rPr>
              <w:t>dos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2"/>
                <w:sz w:val="24"/>
              </w:rPr>
              <w:t>Proponentes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4"/>
                <w:sz w:val="24"/>
              </w:rPr>
              <w:t>aptos</w:t>
            </w:r>
            <w:r>
              <w:rPr>
                <w:color w:val="000000" w:themeColor="text1"/>
                <w:sz w:val="24"/>
              </w:rPr>
              <w:tab/>
            </w:r>
            <w:r>
              <w:rPr>
                <w:color w:val="000000" w:themeColor="text1"/>
                <w:spacing w:val="-10"/>
                <w:sz w:val="24"/>
              </w:rPr>
              <w:t xml:space="preserve">à </w:t>
            </w:r>
            <w:r>
              <w:rPr>
                <w:color w:val="000000" w:themeColor="text1"/>
                <w:spacing w:val="-2"/>
                <w:sz w:val="24"/>
              </w:rPr>
              <w:t>Avaliação</w:t>
            </w:r>
          </w:p>
        </w:tc>
        <w:tc>
          <w:tcPr>
            <w:tcW w:w="3492" w:type="dxa"/>
          </w:tcPr>
          <w:p w14:paraId="04BE0683" w14:textId="545042E7" w:rsidR="00EE6D6B" w:rsidRDefault="00B5115F">
            <w:pPr>
              <w:pStyle w:val="TableParagraph"/>
              <w:spacing w:line="292" w:lineRule="exact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2"/>
                <w:sz w:val="24"/>
              </w:rPr>
              <w:t>28/05/2026</w:t>
            </w:r>
          </w:p>
        </w:tc>
      </w:tr>
      <w:tr w:rsidR="00EE6D6B" w14:paraId="3FCDD98D" w14:textId="77777777">
        <w:trPr>
          <w:trHeight w:val="474"/>
        </w:trPr>
        <w:tc>
          <w:tcPr>
            <w:tcW w:w="1070" w:type="dxa"/>
          </w:tcPr>
          <w:p w14:paraId="40912EE6" w14:textId="77777777" w:rsidR="00EE6D6B" w:rsidRDefault="00853148">
            <w:pPr>
              <w:pStyle w:val="TableParagraph"/>
              <w:rPr>
                <w:rFonts w:ascii="Times New Roman"/>
                <w:color w:val="000000" w:themeColor="text1"/>
                <w:lang w:val="pt-BR"/>
              </w:rPr>
            </w:pPr>
            <w:r>
              <w:rPr>
                <w:rFonts w:ascii="Times New Roman"/>
                <w:color w:val="000000" w:themeColor="text1"/>
                <w:lang w:val="pt-BR"/>
              </w:rPr>
              <w:t xml:space="preserve">  6.</w:t>
            </w:r>
          </w:p>
        </w:tc>
        <w:tc>
          <w:tcPr>
            <w:tcW w:w="4424" w:type="dxa"/>
          </w:tcPr>
          <w:p w14:paraId="1CC10932" w14:textId="77777777" w:rsidR="00EE6D6B" w:rsidRDefault="00853148">
            <w:pPr>
              <w:pStyle w:val="TableParagraph"/>
              <w:spacing w:line="292" w:lineRule="exact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Período</w:t>
            </w:r>
            <w:r>
              <w:rPr>
                <w:color w:val="000000" w:themeColor="text1"/>
                <w:spacing w:val="-3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de</w:t>
            </w:r>
            <w:r>
              <w:rPr>
                <w:color w:val="000000" w:themeColor="text1"/>
                <w:spacing w:val="-1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análise</w:t>
            </w:r>
            <w:r>
              <w:rPr>
                <w:color w:val="000000" w:themeColor="text1"/>
                <w:spacing w:val="-3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das</w:t>
            </w:r>
            <w:r>
              <w:rPr>
                <w:color w:val="000000" w:themeColor="text1"/>
                <w:spacing w:val="-3"/>
                <w:sz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</w:rPr>
              <w:t>Propostas</w:t>
            </w:r>
          </w:p>
        </w:tc>
        <w:tc>
          <w:tcPr>
            <w:tcW w:w="3492" w:type="dxa"/>
          </w:tcPr>
          <w:p w14:paraId="348A7C43" w14:textId="461DB418" w:rsidR="00EE6D6B" w:rsidRDefault="00853148">
            <w:pPr>
              <w:pStyle w:val="TableParagraph"/>
              <w:spacing w:line="292" w:lineRule="exact"/>
              <w:ind w:left="108"/>
              <w:rPr>
                <w:color w:val="000000" w:themeColor="text1"/>
                <w:sz w:val="24"/>
                <w:lang w:val="pt-BR"/>
              </w:rPr>
            </w:pPr>
            <w:r>
              <w:rPr>
                <w:color w:val="000000" w:themeColor="text1"/>
                <w:spacing w:val="-2"/>
                <w:sz w:val="24"/>
              </w:rPr>
              <w:t>2</w:t>
            </w:r>
            <w:r w:rsidR="00B5115F">
              <w:rPr>
                <w:color w:val="000000" w:themeColor="text1"/>
                <w:spacing w:val="-2"/>
                <w:sz w:val="24"/>
                <w:lang w:val="pt-BR"/>
              </w:rPr>
              <w:t>9</w:t>
            </w:r>
            <w:r>
              <w:rPr>
                <w:color w:val="000000" w:themeColor="text1"/>
                <w:spacing w:val="-2"/>
                <w:sz w:val="24"/>
              </w:rPr>
              <w:t>/05/2026</w:t>
            </w:r>
            <w:r>
              <w:rPr>
                <w:color w:val="000000" w:themeColor="text1"/>
                <w:spacing w:val="-2"/>
                <w:sz w:val="24"/>
                <w:lang w:val="pt-BR"/>
              </w:rPr>
              <w:t xml:space="preserve"> a </w:t>
            </w:r>
            <w:r w:rsidR="00B5115F">
              <w:rPr>
                <w:color w:val="000000" w:themeColor="text1"/>
                <w:spacing w:val="-2"/>
                <w:sz w:val="24"/>
              </w:rPr>
              <w:t>02</w:t>
            </w:r>
            <w:r>
              <w:rPr>
                <w:color w:val="000000" w:themeColor="text1"/>
                <w:spacing w:val="-2"/>
                <w:sz w:val="24"/>
              </w:rPr>
              <w:t>/0</w:t>
            </w:r>
            <w:r w:rsidR="00B5115F">
              <w:rPr>
                <w:color w:val="000000" w:themeColor="text1"/>
                <w:spacing w:val="-2"/>
                <w:sz w:val="24"/>
              </w:rPr>
              <w:t>6</w:t>
            </w:r>
            <w:r>
              <w:rPr>
                <w:color w:val="000000" w:themeColor="text1"/>
                <w:spacing w:val="-2"/>
                <w:sz w:val="24"/>
              </w:rPr>
              <w:t>/2026</w:t>
            </w:r>
          </w:p>
        </w:tc>
      </w:tr>
      <w:tr w:rsidR="00EE6D6B" w14:paraId="2E19D4F8" w14:textId="77777777">
        <w:trPr>
          <w:trHeight w:val="477"/>
        </w:trPr>
        <w:tc>
          <w:tcPr>
            <w:tcW w:w="1070" w:type="dxa"/>
          </w:tcPr>
          <w:p w14:paraId="571FCD70" w14:textId="77777777" w:rsidR="00EE6D6B" w:rsidRDefault="00853148">
            <w:pPr>
              <w:pStyle w:val="TableParagraph"/>
              <w:rPr>
                <w:rFonts w:ascii="Times New Roman"/>
                <w:color w:val="000000" w:themeColor="text1"/>
                <w:lang w:val="pt-BR"/>
              </w:rPr>
            </w:pPr>
            <w:r>
              <w:rPr>
                <w:rFonts w:ascii="Times New Roman"/>
                <w:color w:val="000000" w:themeColor="text1"/>
                <w:lang w:val="pt-BR"/>
              </w:rPr>
              <w:t xml:space="preserve">  7.</w:t>
            </w:r>
          </w:p>
        </w:tc>
        <w:tc>
          <w:tcPr>
            <w:tcW w:w="4424" w:type="dxa"/>
          </w:tcPr>
          <w:p w14:paraId="7A192C02" w14:textId="77777777" w:rsidR="00EE6D6B" w:rsidRDefault="00853148">
            <w:pPr>
              <w:pStyle w:val="TableParagraph"/>
              <w:spacing w:line="292" w:lineRule="exact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Publicação</w:t>
            </w:r>
            <w:r>
              <w:rPr>
                <w:color w:val="000000" w:themeColor="text1"/>
                <w:spacing w:val="-4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do</w:t>
            </w:r>
            <w:r>
              <w:rPr>
                <w:color w:val="000000" w:themeColor="text1"/>
                <w:spacing w:val="-4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Resultado</w:t>
            </w:r>
            <w:r>
              <w:rPr>
                <w:color w:val="000000" w:themeColor="text1"/>
                <w:spacing w:val="-6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das</w:t>
            </w:r>
            <w:r>
              <w:rPr>
                <w:color w:val="000000" w:themeColor="text1"/>
                <w:spacing w:val="-1"/>
                <w:sz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</w:rPr>
              <w:t>Avaliações</w:t>
            </w:r>
          </w:p>
        </w:tc>
        <w:tc>
          <w:tcPr>
            <w:tcW w:w="3492" w:type="dxa"/>
          </w:tcPr>
          <w:p w14:paraId="32BA3F44" w14:textId="02BE9B41" w:rsidR="00EE6D6B" w:rsidRDefault="00B5115F">
            <w:pPr>
              <w:pStyle w:val="TableParagraph"/>
              <w:spacing w:line="292" w:lineRule="exact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2"/>
                <w:sz w:val="24"/>
              </w:rPr>
              <w:t>03/06/2026</w:t>
            </w:r>
          </w:p>
        </w:tc>
      </w:tr>
      <w:tr w:rsidR="00EE6D6B" w14:paraId="32DE3926" w14:textId="77777777">
        <w:trPr>
          <w:trHeight w:val="477"/>
        </w:trPr>
        <w:tc>
          <w:tcPr>
            <w:tcW w:w="1070" w:type="dxa"/>
          </w:tcPr>
          <w:p w14:paraId="300BE997" w14:textId="77777777" w:rsidR="00EE6D6B" w:rsidRDefault="00EE6D6B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color w:val="000000" w:themeColor="text1"/>
                <w:lang w:val="pt-BR"/>
              </w:rPr>
            </w:pPr>
          </w:p>
        </w:tc>
        <w:tc>
          <w:tcPr>
            <w:tcW w:w="4424" w:type="dxa"/>
          </w:tcPr>
          <w:p w14:paraId="540D01DF" w14:textId="77777777" w:rsidR="00EE6D6B" w:rsidRDefault="00853148">
            <w:pPr>
              <w:pStyle w:val="TableParagraph"/>
              <w:spacing w:before="1"/>
              <w:ind w:left="108"/>
              <w:rPr>
                <w:color w:val="000000" w:themeColor="text1"/>
                <w:sz w:val="24"/>
                <w:lang w:val="pt-BR"/>
              </w:rPr>
            </w:pPr>
            <w:r>
              <w:rPr>
                <w:color w:val="000000" w:themeColor="text1"/>
                <w:sz w:val="24"/>
              </w:rPr>
              <w:t>Período</w:t>
            </w:r>
            <w:r>
              <w:rPr>
                <w:color w:val="000000" w:themeColor="text1"/>
                <w:spacing w:val="-2"/>
                <w:sz w:val="24"/>
              </w:rPr>
              <w:t xml:space="preserve"> Recursal</w:t>
            </w:r>
            <w:r>
              <w:rPr>
                <w:color w:val="000000" w:themeColor="text1"/>
                <w:spacing w:val="-2"/>
                <w:sz w:val="24"/>
                <w:lang w:val="pt-BR"/>
              </w:rPr>
              <w:t xml:space="preserve">, </w:t>
            </w:r>
            <w:r>
              <w:rPr>
                <w:color w:val="000000" w:themeColor="text1"/>
                <w:sz w:val="24"/>
              </w:rPr>
              <w:t>Análise</w:t>
            </w:r>
            <w:r>
              <w:rPr>
                <w:color w:val="000000" w:themeColor="text1"/>
                <w:spacing w:val="8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dos</w:t>
            </w:r>
            <w:r>
              <w:rPr>
                <w:color w:val="000000" w:themeColor="text1"/>
                <w:spacing w:val="8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Recursos</w:t>
            </w:r>
            <w:r>
              <w:rPr>
                <w:color w:val="000000" w:themeColor="text1"/>
                <w:spacing w:val="8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e</w:t>
            </w:r>
            <w:r>
              <w:rPr>
                <w:color w:val="000000" w:themeColor="text1"/>
                <w:spacing w:val="8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respostas</w:t>
            </w:r>
            <w:r>
              <w:rPr>
                <w:color w:val="000000" w:themeColor="text1"/>
                <w:spacing w:val="8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aos </w:t>
            </w:r>
            <w:r>
              <w:rPr>
                <w:color w:val="000000" w:themeColor="text1"/>
                <w:spacing w:val="-2"/>
                <w:sz w:val="24"/>
              </w:rPr>
              <w:t>recursos</w:t>
            </w:r>
          </w:p>
        </w:tc>
        <w:tc>
          <w:tcPr>
            <w:tcW w:w="3492" w:type="dxa"/>
          </w:tcPr>
          <w:p w14:paraId="120DB4D0" w14:textId="4012DF65" w:rsidR="00EE6D6B" w:rsidRDefault="00B5115F">
            <w:pPr>
              <w:pStyle w:val="TableParagraph"/>
              <w:spacing w:before="1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2"/>
                <w:sz w:val="24"/>
              </w:rPr>
              <w:t>04/06/2026</w:t>
            </w:r>
          </w:p>
        </w:tc>
      </w:tr>
      <w:tr w:rsidR="00EE6D6B" w14:paraId="00130329" w14:textId="77777777">
        <w:trPr>
          <w:trHeight w:val="791"/>
        </w:trPr>
        <w:tc>
          <w:tcPr>
            <w:tcW w:w="1070" w:type="dxa"/>
          </w:tcPr>
          <w:p w14:paraId="12433961" w14:textId="77777777" w:rsidR="00EE6D6B" w:rsidRDefault="00853148">
            <w:pPr>
              <w:pStyle w:val="TableParagraph"/>
              <w:rPr>
                <w:rFonts w:ascii="Times New Roman"/>
                <w:color w:val="000000" w:themeColor="text1"/>
                <w:lang w:val="pt-BR"/>
              </w:rPr>
            </w:pPr>
            <w:r>
              <w:rPr>
                <w:rFonts w:ascii="Times New Roman"/>
                <w:color w:val="000000" w:themeColor="text1"/>
                <w:lang w:val="pt-BR"/>
              </w:rPr>
              <w:t xml:space="preserve">  9.</w:t>
            </w:r>
          </w:p>
        </w:tc>
        <w:tc>
          <w:tcPr>
            <w:tcW w:w="4424" w:type="dxa"/>
          </w:tcPr>
          <w:p w14:paraId="37FCF829" w14:textId="77777777" w:rsidR="00EE6D6B" w:rsidRDefault="00853148">
            <w:pPr>
              <w:pStyle w:val="TableParagraph"/>
              <w:spacing w:line="259" w:lineRule="auto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2"/>
                <w:sz w:val="24"/>
              </w:rPr>
              <w:t>Divulgação</w:t>
            </w:r>
            <w:r>
              <w:rPr>
                <w:color w:val="000000" w:themeColor="text1"/>
                <w:spacing w:val="-7"/>
                <w:sz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</w:rPr>
              <w:t>dos</w:t>
            </w:r>
            <w:r>
              <w:rPr>
                <w:color w:val="000000" w:themeColor="text1"/>
                <w:spacing w:val="-7"/>
                <w:sz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</w:rPr>
              <w:t>Proponentes</w:t>
            </w:r>
            <w:r>
              <w:rPr>
                <w:color w:val="000000" w:themeColor="text1"/>
                <w:spacing w:val="-4"/>
                <w:sz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</w:rPr>
              <w:t>aptos</w:t>
            </w:r>
            <w:r>
              <w:rPr>
                <w:color w:val="000000" w:themeColor="text1"/>
                <w:spacing w:val="-4"/>
                <w:sz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</w:rPr>
              <w:t>a</w:t>
            </w:r>
            <w:r>
              <w:rPr>
                <w:color w:val="000000" w:themeColor="text1"/>
                <w:spacing w:val="-8"/>
                <w:sz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</w:rPr>
              <w:t>análise documental</w:t>
            </w:r>
          </w:p>
        </w:tc>
        <w:tc>
          <w:tcPr>
            <w:tcW w:w="3492" w:type="dxa"/>
          </w:tcPr>
          <w:p w14:paraId="7EC90007" w14:textId="3BC11FEC" w:rsidR="00EE6D6B" w:rsidRDefault="00B5115F">
            <w:pPr>
              <w:pStyle w:val="TableParagraph"/>
              <w:spacing w:line="292" w:lineRule="exact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2"/>
                <w:sz w:val="24"/>
                <w:lang w:val="pt-BR"/>
              </w:rPr>
              <w:t>05</w:t>
            </w:r>
            <w:r>
              <w:rPr>
                <w:color w:val="000000" w:themeColor="text1"/>
                <w:spacing w:val="-2"/>
                <w:sz w:val="24"/>
              </w:rPr>
              <w:t>/0</w:t>
            </w:r>
            <w:r>
              <w:rPr>
                <w:color w:val="000000" w:themeColor="text1"/>
                <w:spacing w:val="-2"/>
                <w:sz w:val="24"/>
                <w:lang w:val="pt-BR"/>
              </w:rPr>
              <w:t>6</w:t>
            </w:r>
            <w:r>
              <w:rPr>
                <w:color w:val="000000" w:themeColor="text1"/>
                <w:spacing w:val="-2"/>
                <w:sz w:val="24"/>
              </w:rPr>
              <w:t>/2026</w:t>
            </w:r>
          </w:p>
        </w:tc>
      </w:tr>
      <w:tr w:rsidR="00EE6D6B" w14:paraId="6E5418CE" w14:textId="77777777">
        <w:trPr>
          <w:trHeight w:val="794"/>
        </w:trPr>
        <w:tc>
          <w:tcPr>
            <w:tcW w:w="1070" w:type="dxa"/>
          </w:tcPr>
          <w:p w14:paraId="746CDDAF" w14:textId="77777777" w:rsidR="00EE6D6B" w:rsidRDefault="00853148">
            <w:pPr>
              <w:pStyle w:val="TableParagraph"/>
              <w:rPr>
                <w:rFonts w:ascii="Times New Roman"/>
                <w:color w:val="000000" w:themeColor="text1"/>
                <w:lang w:val="pt-BR"/>
              </w:rPr>
            </w:pPr>
            <w:r>
              <w:rPr>
                <w:rFonts w:ascii="Times New Roman"/>
                <w:color w:val="000000" w:themeColor="text1"/>
                <w:lang w:val="pt-BR"/>
              </w:rPr>
              <w:t xml:space="preserve">  10.</w:t>
            </w:r>
          </w:p>
        </w:tc>
        <w:tc>
          <w:tcPr>
            <w:tcW w:w="4424" w:type="dxa"/>
          </w:tcPr>
          <w:p w14:paraId="0F817FB6" w14:textId="77777777" w:rsidR="00EE6D6B" w:rsidRDefault="00853148">
            <w:pPr>
              <w:pStyle w:val="TableParagraph"/>
              <w:spacing w:before="1" w:line="259" w:lineRule="auto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Prazo</w:t>
            </w:r>
            <w:r>
              <w:rPr>
                <w:color w:val="000000" w:themeColor="text1"/>
                <w:spacing w:val="8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de</w:t>
            </w:r>
            <w:r>
              <w:rPr>
                <w:color w:val="000000" w:themeColor="text1"/>
                <w:spacing w:val="8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entrega</w:t>
            </w:r>
            <w:r>
              <w:rPr>
                <w:color w:val="000000" w:themeColor="text1"/>
                <w:spacing w:val="8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de</w:t>
            </w:r>
            <w:r>
              <w:rPr>
                <w:color w:val="000000" w:themeColor="text1"/>
                <w:spacing w:val="8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documentos</w:t>
            </w:r>
            <w:r>
              <w:rPr>
                <w:color w:val="000000" w:themeColor="text1"/>
                <w:spacing w:val="8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de</w:t>
            </w:r>
            <w:r>
              <w:rPr>
                <w:color w:val="000000" w:themeColor="text1"/>
                <w:spacing w:val="80"/>
                <w:sz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</w:rPr>
              <w:t>habilitação</w:t>
            </w:r>
          </w:p>
        </w:tc>
        <w:tc>
          <w:tcPr>
            <w:tcW w:w="3492" w:type="dxa"/>
          </w:tcPr>
          <w:p w14:paraId="760D110D" w14:textId="1FB24DF7" w:rsidR="00EE6D6B" w:rsidRDefault="00B5115F">
            <w:pPr>
              <w:pStyle w:val="TableParagraph"/>
              <w:spacing w:before="1"/>
              <w:ind w:left="108"/>
              <w:rPr>
                <w:color w:val="000000" w:themeColor="text1"/>
                <w:sz w:val="24"/>
                <w:lang w:val="pt-BR"/>
              </w:rPr>
            </w:pPr>
            <w:r>
              <w:rPr>
                <w:color w:val="000000" w:themeColor="text1"/>
                <w:spacing w:val="-2"/>
                <w:sz w:val="24"/>
                <w:lang w:val="pt-BR"/>
              </w:rPr>
              <w:t>08</w:t>
            </w:r>
            <w:r>
              <w:rPr>
                <w:color w:val="000000" w:themeColor="text1"/>
                <w:spacing w:val="-2"/>
                <w:sz w:val="24"/>
              </w:rPr>
              <w:t>/0</w:t>
            </w:r>
            <w:r>
              <w:rPr>
                <w:color w:val="000000" w:themeColor="text1"/>
                <w:spacing w:val="-2"/>
                <w:sz w:val="24"/>
                <w:lang w:val="pt-BR"/>
              </w:rPr>
              <w:t>6</w:t>
            </w:r>
            <w:r>
              <w:rPr>
                <w:color w:val="000000" w:themeColor="text1"/>
                <w:spacing w:val="-2"/>
                <w:sz w:val="24"/>
              </w:rPr>
              <w:t>/2026</w:t>
            </w:r>
            <w:r>
              <w:rPr>
                <w:color w:val="000000" w:themeColor="text1"/>
                <w:spacing w:val="-2"/>
                <w:sz w:val="24"/>
                <w:lang w:val="pt-BR"/>
              </w:rPr>
              <w:t xml:space="preserve"> a 09</w:t>
            </w:r>
            <w:r>
              <w:rPr>
                <w:color w:val="000000" w:themeColor="text1"/>
                <w:spacing w:val="-2"/>
                <w:sz w:val="24"/>
              </w:rPr>
              <w:t>/0</w:t>
            </w:r>
            <w:r>
              <w:rPr>
                <w:color w:val="000000" w:themeColor="text1"/>
                <w:spacing w:val="-2"/>
                <w:sz w:val="24"/>
                <w:lang w:val="pt-BR"/>
              </w:rPr>
              <w:t>6</w:t>
            </w:r>
            <w:r>
              <w:rPr>
                <w:color w:val="000000" w:themeColor="text1"/>
                <w:spacing w:val="-2"/>
                <w:sz w:val="24"/>
              </w:rPr>
              <w:t>/2026</w:t>
            </w:r>
          </w:p>
        </w:tc>
      </w:tr>
      <w:tr w:rsidR="00EE6D6B" w14:paraId="30913806" w14:textId="77777777">
        <w:trPr>
          <w:trHeight w:val="791"/>
        </w:trPr>
        <w:tc>
          <w:tcPr>
            <w:tcW w:w="1070" w:type="dxa"/>
          </w:tcPr>
          <w:p w14:paraId="2B48850F" w14:textId="77777777" w:rsidR="00EE6D6B" w:rsidRDefault="00853148">
            <w:pPr>
              <w:pStyle w:val="TableParagraph"/>
              <w:rPr>
                <w:rFonts w:ascii="Times New Roman"/>
                <w:color w:val="000000" w:themeColor="text1"/>
                <w:lang w:val="pt-BR"/>
              </w:rPr>
            </w:pPr>
            <w:r>
              <w:rPr>
                <w:rFonts w:ascii="Times New Roman"/>
                <w:color w:val="000000" w:themeColor="text1"/>
                <w:lang w:val="pt-BR"/>
              </w:rPr>
              <w:t xml:space="preserve">  11.</w:t>
            </w:r>
          </w:p>
        </w:tc>
        <w:tc>
          <w:tcPr>
            <w:tcW w:w="4424" w:type="dxa"/>
          </w:tcPr>
          <w:p w14:paraId="18254B6C" w14:textId="77777777" w:rsidR="00EE6D6B" w:rsidRDefault="00853148">
            <w:pPr>
              <w:pStyle w:val="TableParagraph"/>
              <w:spacing w:line="259" w:lineRule="auto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Período</w:t>
            </w:r>
            <w:r>
              <w:rPr>
                <w:color w:val="000000" w:themeColor="text1"/>
                <w:spacing w:val="-3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de</w:t>
            </w:r>
            <w:r>
              <w:rPr>
                <w:color w:val="000000" w:themeColor="text1"/>
                <w:spacing w:val="-2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Análise</w:t>
            </w:r>
            <w:r>
              <w:rPr>
                <w:color w:val="000000" w:themeColor="text1"/>
                <w:spacing w:val="-3"/>
                <w:sz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</w:rPr>
              <w:t>Documental</w:t>
            </w:r>
          </w:p>
        </w:tc>
        <w:tc>
          <w:tcPr>
            <w:tcW w:w="3492" w:type="dxa"/>
          </w:tcPr>
          <w:p w14:paraId="69CB1FD6" w14:textId="04AFEA43" w:rsidR="00EE6D6B" w:rsidRDefault="00B5115F">
            <w:pPr>
              <w:pStyle w:val="TableParagraph"/>
              <w:spacing w:line="292" w:lineRule="exact"/>
              <w:ind w:left="108"/>
              <w:rPr>
                <w:color w:val="000000" w:themeColor="text1"/>
                <w:sz w:val="24"/>
                <w:lang w:val="pt-BR"/>
              </w:rPr>
            </w:pPr>
            <w:r>
              <w:rPr>
                <w:color w:val="000000" w:themeColor="text1"/>
                <w:spacing w:val="-2"/>
                <w:sz w:val="24"/>
                <w:lang w:val="pt-BR"/>
              </w:rPr>
              <w:t>10</w:t>
            </w:r>
            <w:r>
              <w:rPr>
                <w:color w:val="000000" w:themeColor="text1"/>
                <w:spacing w:val="-2"/>
                <w:sz w:val="24"/>
              </w:rPr>
              <w:t>/06/2026</w:t>
            </w:r>
            <w:r>
              <w:rPr>
                <w:color w:val="000000" w:themeColor="text1"/>
                <w:spacing w:val="-2"/>
                <w:sz w:val="24"/>
                <w:lang w:val="pt-BR"/>
              </w:rPr>
              <w:t xml:space="preserve"> a 11</w:t>
            </w:r>
            <w:r>
              <w:rPr>
                <w:color w:val="000000" w:themeColor="text1"/>
                <w:spacing w:val="-2"/>
                <w:sz w:val="24"/>
              </w:rPr>
              <w:t>/0</w:t>
            </w:r>
            <w:r>
              <w:rPr>
                <w:color w:val="000000" w:themeColor="text1"/>
                <w:spacing w:val="-2"/>
                <w:sz w:val="24"/>
                <w:lang w:val="pt-BR"/>
              </w:rPr>
              <w:t>6</w:t>
            </w:r>
            <w:r>
              <w:rPr>
                <w:color w:val="000000" w:themeColor="text1"/>
                <w:spacing w:val="-2"/>
                <w:sz w:val="24"/>
              </w:rPr>
              <w:t>/2026</w:t>
            </w:r>
          </w:p>
        </w:tc>
      </w:tr>
      <w:tr w:rsidR="00EE6D6B" w14:paraId="08E349D7" w14:textId="77777777">
        <w:trPr>
          <w:trHeight w:val="477"/>
        </w:trPr>
        <w:tc>
          <w:tcPr>
            <w:tcW w:w="1070" w:type="dxa"/>
          </w:tcPr>
          <w:p w14:paraId="4E1F0B81" w14:textId="77777777" w:rsidR="00EE6D6B" w:rsidRDefault="00853148">
            <w:pPr>
              <w:pStyle w:val="TableParagraph"/>
              <w:rPr>
                <w:rFonts w:ascii="Times New Roman"/>
                <w:color w:val="000000" w:themeColor="text1"/>
                <w:lang w:val="pt-BR"/>
              </w:rPr>
            </w:pPr>
            <w:r>
              <w:rPr>
                <w:rFonts w:ascii="Times New Roman"/>
                <w:color w:val="000000" w:themeColor="text1"/>
                <w:lang w:val="pt-BR"/>
              </w:rPr>
              <w:t xml:space="preserve">   12.</w:t>
            </w:r>
          </w:p>
        </w:tc>
        <w:tc>
          <w:tcPr>
            <w:tcW w:w="4424" w:type="dxa"/>
          </w:tcPr>
          <w:p w14:paraId="18093F17" w14:textId="77777777" w:rsidR="00EE6D6B" w:rsidRDefault="00853148">
            <w:pPr>
              <w:pStyle w:val="TableParagraph"/>
              <w:spacing w:line="292" w:lineRule="exact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Divulgação</w:t>
            </w:r>
            <w:r>
              <w:rPr>
                <w:color w:val="000000" w:themeColor="text1"/>
                <w:spacing w:val="-4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dos</w:t>
            </w:r>
            <w:r>
              <w:rPr>
                <w:color w:val="000000" w:themeColor="text1"/>
                <w:spacing w:val="-3"/>
                <w:sz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</w:rPr>
              <w:t>habilitados</w:t>
            </w:r>
          </w:p>
        </w:tc>
        <w:tc>
          <w:tcPr>
            <w:tcW w:w="3492" w:type="dxa"/>
          </w:tcPr>
          <w:p w14:paraId="35C6060F" w14:textId="5126CC74" w:rsidR="00EE6D6B" w:rsidRDefault="00B5115F">
            <w:pPr>
              <w:pStyle w:val="TableParagraph"/>
              <w:spacing w:line="292" w:lineRule="exact"/>
              <w:ind w:left="108"/>
              <w:rPr>
                <w:color w:val="000000" w:themeColor="text1"/>
                <w:sz w:val="24"/>
                <w:lang w:val="pt-BR"/>
              </w:rPr>
            </w:pPr>
            <w:r>
              <w:rPr>
                <w:color w:val="000000" w:themeColor="text1"/>
                <w:spacing w:val="-2"/>
                <w:sz w:val="24"/>
                <w:lang w:val="pt-BR"/>
              </w:rPr>
              <w:t>12</w:t>
            </w:r>
            <w:r>
              <w:rPr>
                <w:color w:val="000000" w:themeColor="text1"/>
                <w:spacing w:val="-2"/>
                <w:sz w:val="24"/>
              </w:rPr>
              <w:t>/06/2026</w:t>
            </w:r>
          </w:p>
        </w:tc>
      </w:tr>
      <w:tr w:rsidR="00EE6D6B" w14:paraId="332CE2A9" w14:textId="77777777">
        <w:trPr>
          <w:trHeight w:val="474"/>
        </w:trPr>
        <w:tc>
          <w:tcPr>
            <w:tcW w:w="1070" w:type="dxa"/>
          </w:tcPr>
          <w:p w14:paraId="12946F29" w14:textId="77777777" w:rsidR="00EE6D6B" w:rsidRDefault="00853148">
            <w:pPr>
              <w:pStyle w:val="TableParagraph"/>
              <w:rPr>
                <w:rFonts w:ascii="Times New Roman"/>
                <w:color w:val="000000" w:themeColor="text1"/>
                <w:lang w:val="pt-BR"/>
              </w:rPr>
            </w:pPr>
            <w:r>
              <w:rPr>
                <w:rFonts w:ascii="Times New Roman"/>
                <w:color w:val="000000" w:themeColor="text1"/>
                <w:lang w:val="pt-BR"/>
              </w:rPr>
              <w:t xml:space="preserve">  13.</w:t>
            </w:r>
          </w:p>
        </w:tc>
        <w:tc>
          <w:tcPr>
            <w:tcW w:w="4424" w:type="dxa"/>
          </w:tcPr>
          <w:p w14:paraId="63793842" w14:textId="77777777" w:rsidR="00EE6D6B" w:rsidRDefault="00853148">
            <w:pPr>
              <w:pStyle w:val="TableParagraph"/>
              <w:spacing w:line="292" w:lineRule="exact"/>
              <w:ind w:left="108"/>
              <w:rPr>
                <w:color w:val="000000" w:themeColor="text1"/>
                <w:sz w:val="24"/>
                <w:lang w:val="pt-BR"/>
              </w:rPr>
            </w:pPr>
            <w:r>
              <w:rPr>
                <w:color w:val="000000" w:themeColor="text1"/>
                <w:sz w:val="24"/>
              </w:rPr>
              <w:t>Período</w:t>
            </w:r>
            <w:r>
              <w:rPr>
                <w:color w:val="000000" w:themeColor="text1"/>
                <w:spacing w:val="-2"/>
                <w:sz w:val="24"/>
              </w:rPr>
              <w:t xml:space="preserve"> Recursal</w:t>
            </w:r>
            <w:r>
              <w:rPr>
                <w:color w:val="000000" w:themeColor="text1"/>
                <w:spacing w:val="-2"/>
                <w:sz w:val="24"/>
                <w:lang w:val="pt-BR"/>
              </w:rPr>
              <w:t xml:space="preserve">, </w:t>
            </w:r>
            <w:r>
              <w:rPr>
                <w:color w:val="000000" w:themeColor="text1"/>
                <w:sz w:val="24"/>
              </w:rPr>
              <w:t>Análise</w:t>
            </w:r>
            <w:r>
              <w:rPr>
                <w:color w:val="000000" w:themeColor="text1"/>
                <w:spacing w:val="8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dos</w:t>
            </w:r>
            <w:r>
              <w:rPr>
                <w:color w:val="000000" w:themeColor="text1"/>
                <w:spacing w:val="8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Recursos</w:t>
            </w:r>
            <w:r>
              <w:rPr>
                <w:color w:val="000000" w:themeColor="text1"/>
                <w:spacing w:val="8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e</w:t>
            </w:r>
            <w:r>
              <w:rPr>
                <w:color w:val="000000" w:themeColor="text1"/>
                <w:spacing w:val="8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respostas</w:t>
            </w:r>
            <w:r>
              <w:rPr>
                <w:color w:val="000000" w:themeColor="text1"/>
                <w:spacing w:val="8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aos </w:t>
            </w:r>
            <w:r>
              <w:rPr>
                <w:color w:val="000000" w:themeColor="text1"/>
                <w:spacing w:val="-2"/>
                <w:sz w:val="24"/>
              </w:rPr>
              <w:t>recursos</w:t>
            </w:r>
          </w:p>
        </w:tc>
        <w:tc>
          <w:tcPr>
            <w:tcW w:w="3492" w:type="dxa"/>
          </w:tcPr>
          <w:p w14:paraId="3C7016F1" w14:textId="78D7F260" w:rsidR="00EE6D6B" w:rsidRDefault="00B5115F">
            <w:pPr>
              <w:pStyle w:val="TableParagraph"/>
              <w:spacing w:line="292" w:lineRule="exact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2"/>
                <w:sz w:val="24"/>
                <w:lang w:val="pt-BR"/>
              </w:rPr>
              <w:t>15</w:t>
            </w:r>
            <w:r>
              <w:rPr>
                <w:color w:val="000000" w:themeColor="text1"/>
                <w:spacing w:val="-2"/>
                <w:sz w:val="24"/>
              </w:rPr>
              <w:t>/06/2026</w:t>
            </w:r>
          </w:p>
        </w:tc>
      </w:tr>
      <w:tr w:rsidR="00EE6D6B" w14:paraId="44318F17" w14:textId="77777777">
        <w:trPr>
          <w:trHeight w:val="477"/>
        </w:trPr>
        <w:tc>
          <w:tcPr>
            <w:tcW w:w="1070" w:type="dxa"/>
          </w:tcPr>
          <w:p w14:paraId="5C002F54" w14:textId="77777777" w:rsidR="00EE6D6B" w:rsidRDefault="00853148">
            <w:pPr>
              <w:pStyle w:val="TableParagraph"/>
              <w:rPr>
                <w:rFonts w:ascii="Times New Roman"/>
                <w:color w:val="000000" w:themeColor="text1"/>
                <w:lang w:val="pt-BR"/>
              </w:rPr>
            </w:pPr>
            <w:r>
              <w:rPr>
                <w:rFonts w:ascii="Times New Roman"/>
                <w:color w:val="000000" w:themeColor="text1"/>
                <w:lang w:val="pt-BR"/>
              </w:rPr>
              <w:t xml:space="preserve">   14.</w:t>
            </w:r>
          </w:p>
        </w:tc>
        <w:tc>
          <w:tcPr>
            <w:tcW w:w="4424" w:type="dxa"/>
          </w:tcPr>
          <w:p w14:paraId="0E24A3BA" w14:textId="77777777" w:rsidR="00EE6D6B" w:rsidRDefault="00853148">
            <w:pPr>
              <w:pStyle w:val="TableParagraph"/>
              <w:spacing w:line="292" w:lineRule="exact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Homologação</w:t>
            </w:r>
            <w:r>
              <w:rPr>
                <w:color w:val="000000" w:themeColor="text1"/>
                <w:spacing w:val="-8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do</w:t>
            </w:r>
            <w:r>
              <w:rPr>
                <w:color w:val="000000" w:themeColor="text1"/>
                <w:spacing w:val="-3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resultado</w:t>
            </w:r>
            <w:r>
              <w:rPr>
                <w:color w:val="000000" w:themeColor="text1"/>
                <w:spacing w:val="-5"/>
                <w:sz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</w:rPr>
              <w:t>final</w:t>
            </w:r>
          </w:p>
        </w:tc>
        <w:tc>
          <w:tcPr>
            <w:tcW w:w="3492" w:type="dxa"/>
          </w:tcPr>
          <w:p w14:paraId="2EA9D3DD" w14:textId="7F14CD5E" w:rsidR="00EE6D6B" w:rsidRDefault="00B5115F">
            <w:pPr>
              <w:pStyle w:val="TableParagraph"/>
              <w:spacing w:line="292" w:lineRule="exact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2"/>
                <w:sz w:val="24"/>
                <w:lang w:val="pt-BR"/>
              </w:rPr>
              <w:t>16</w:t>
            </w:r>
            <w:r>
              <w:rPr>
                <w:color w:val="000000" w:themeColor="text1"/>
                <w:spacing w:val="-2"/>
                <w:sz w:val="24"/>
              </w:rPr>
              <w:t>/06/2026</w:t>
            </w:r>
          </w:p>
        </w:tc>
      </w:tr>
      <w:tr w:rsidR="00EE6D6B" w14:paraId="2D690EDC" w14:textId="77777777">
        <w:trPr>
          <w:trHeight w:val="792"/>
        </w:trPr>
        <w:tc>
          <w:tcPr>
            <w:tcW w:w="1070" w:type="dxa"/>
          </w:tcPr>
          <w:p w14:paraId="3C4B3BF9" w14:textId="77777777" w:rsidR="00EE6D6B" w:rsidRDefault="00853148">
            <w:pPr>
              <w:pStyle w:val="TableParagraph"/>
              <w:rPr>
                <w:rFonts w:ascii="Times New Roman"/>
                <w:color w:val="000000" w:themeColor="text1"/>
                <w:lang w:val="pt-BR"/>
              </w:rPr>
            </w:pPr>
            <w:r>
              <w:rPr>
                <w:rFonts w:ascii="Times New Roman"/>
                <w:color w:val="000000" w:themeColor="text1"/>
                <w:lang w:val="pt-BR"/>
              </w:rPr>
              <w:t xml:space="preserve">   15.</w:t>
            </w:r>
          </w:p>
        </w:tc>
        <w:tc>
          <w:tcPr>
            <w:tcW w:w="4424" w:type="dxa"/>
          </w:tcPr>
          <w:p w14:paraId="2D489866" w14:textId="77777777" w:rsidR="00EE6D6B" w:rsidRDefault="00853148">
            <w:pPr>
              <w:pStyle w:val="TableParagraph"/>
              <w:spacing w:line="259" w:lineRule="auto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Assinatura</w:t>
            </w:r>
            <w:r>
              <w:rPr>
                <w:color w:val="000000" w:themeColor="text1"/>
                <w:spacing w:val="4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dos</w:t>
            </w:r>
            <w:r>
              <w:rPr>
                <w:color w:val="000000" w:themeColor="text1"/>
                <w:spacing w:val="4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Termos</w:t>
            </w:r>
            <w:r>
              <w:rPr>
                <w:color w:val="000000" w:themeColor="text1"/>
                <w:spacing w:val="4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de</w:t>
            </w:r>
            <w:r>
              <w:rPr>
                <w:color w:val="000000" w:themeColor="text1"/>
                <w:spacing w:val="4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Execução</w:t>
            </w:r>
            <w:r>
              <w:rPr>
                <w:color w:val="000000" w:themeColor="text1"/>
                <w:spacing w:val="40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dos </w:t>
            </w:r>
            <w:r>
              <w:rPr>
                <w:color w:val="000000" w:themeColor="text1"/>
                <w:spacing w:val="-2"/>
                <w:sz w:val="24"/>
              </w:rPr>
              <w:t>projetos</w:t>
            </w:r>
          </w:p>
        </w:tc>
        <w:tc>
          <w:tcPr>
            <w:tcW w:w="3492" w:type="dxa"/>
          </w:tcPr>
          <w:p w14:paraId="550B4BD5" w14:textId="7988793B" w:rsidR="00EE6D6B" w:rsidRDefault="00B5115F">
            <w:pPr>
              <w:pStyle w:val="TableParagraph"/>
              <w:spacing w:line="292" w:lineRule="exact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2"/>
                <w:sz w:val="24"/>
                <w:lang w:val="pt-BR"/>
              </w:rPr>
              <w:t>17</w:t>
            </w:r>
            <w:r>
              <w:rPr>
                <w:color w:val="000000" w:themeColor="text1"/>
                <w:spacing w:val="-2"/>
                <w:sz w:val="24"/>
              </w:rPr>
              <w:t xml:space="preserve">/06/2026 até </w:t>
            </w:r>
            <w:r>
              <w:rPr>
                <w:color w:val="000000" w:themeColor="text1"/>
                <w:spacing w:val="-2"/>
                <w:sz w:val="24"/>
                <w:lang w:val="pt-BR"/>
              </w:rPr>
              <w:t>19</w:t>
            </w:r>
            <w:r>
              <w:rPr>
                <w:color w:val="000000" w:themeColor="text1"/>
                <w:spacing w:val="-2"/>
                <w:sz w:val="24"/>
              </w:rPr>
              <w:t>/06/2026</w:t>
            </w:r>
          </w:p>
        </w:tc>
      </w:tr>
      <w:tr w:rsidR="00EE6D6B" w14:paraId="03FABEF8" w14:textId="77777777">
        <w:trPr>
          <w:trHeight w:val="477"/>
        </w:trPr>
        <w:tc>
          <w:tcPr>
            <w:tcW w:w="1070" w:type="dxa"/>
          </w:tcPr>
          <w:p w14:paraId="326BD7A7" w14:textId="77777777" w:rsidR="00EE6D6B" w:rsidRDefault="00853148">
            <w:pPr>
              <w:pStyle w:val="TableParagraph"/>
              <w:rPr>
                <w:rFonts w:ascii="Times New Roman"/>
                <w:color w:val="000000" w:themeColor="text1"/>
                <w:lang w:val="pt-BR"/>
              </w:rPr>
            </w:pPr>
            <w:r>
              <w:rPr>
                <w:rFonts w:ascii="Times New Roman"/>
                <w:color w:val="000000" w:themeColor="text1"/>
                <w:lang w:val="pt-BR"/>
              </w:rPr>
              <w:t xml:space="preserve">  16.</w:t>
            </w:r>
          </w:p>
        </w:tc>
        <w:tc>
          <w:tcPr>
            <w:tcW w:w="4424" w:type="dxa"/>
          </w:tcPr>
          <w:p w14:paraId="6E3CF150" w14:textId="77777777" w:rsidR="00EE6D6B" w:rsidRDefault="00853148">
            <w:pPr>
              <w:pStyle w:val="TableParagraph"/>
              <w:spacing w:line="292" w:lineRule="exact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Pagamento</w:t>
            </w:r>
            <w:r>
              <w:rPr>
                <w:color w:val="000000" w:themeColor="text1"/>
                <w:spacing w:val="-3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 xml:space="preserve">dos </w:t>
            </w:r>
            <w:r>
              <w:rPr>
                <w:color w:val="000000" w:themeColor="text1"/>
                <w:spacing w:val="-2"/>
                <w:sz w:val="24"/>
              </w:rPr>
              <w:t>contemplados</w:t>
            </w:r>
          </w:p>
        </w:tc>
        <w:tc>
          <w:tcPr>
            <w:tcW w:w="3492" w:type="dxa"/>
          </w:tcPr>
          <w:p w14:paraId="33028D7D" w14:textId="4444A9FC" w:rsidR="00EE6D6B" w:rsidRDefault="00853148">
            <w:pPr>
              <w:pStyle w:val="TableParagraph"/>
              <w:spacing w:line="292" w:lineRule="exact"/>
              <w:ind w:left="108"/>
              <w:rPr>
                <w:color w:val="000000" w:themeColor="text1"/>
                <w:sz w:val="24"/>
                <w:lang w:val="pt-BR"/>
              </w:rPr>
            </w:pPr>
            <w:r>
              <w:rPr>
                <w:color w:val="000000" w:themeColor="text1"/>
                <w:sz w:val="24"/>
                <w:lang w:val="pt-BR"/>
              </w:rPr>
              <w:t xml:space="preserve"> Até </w:t>
            </w:r>
            <w:r w:rsidR="00B5115F">
              <w:rPr>
                <w:color w:val="000000" w:themeColor="text1"/>
                <w:sz w:val="24"/>
                <w:lang w:val="pt-BR"/>
              </w:rPr>
              <w:t>31</w:t>
            </w:r>
            <w:r>
              <w:rPr>
                <w:color w:val="000000" w:themeColor="text1"/>
                <w:spacing w:val="-2"/>
                <w:sz w:val="24"/>
              </w:rPr>
              <w:t>/07/2026</w:t>
            </w:r>
          </w:p>
        </w:tc>
      </w:tr>
    </w:tbl>
    <w:p w14:paraId="457CD94E" w14:textId="77777777" w:rsidR="00EE6D6B" w:rsidRDefault="00EE6D6B">
      <w:pPr>
        <w:pStyle w:val="Corpodetexto"/>
        <w:rPr>
          <w:i/>
        </w:rPr>
      </w:pPr>
    </w:p>
    <w:p w14:paraId="61A95B6D" w14:textId="77777777" w:rsidR="00EE6D6B" w:rsidRDefault="00EE6D6B">
      <w:pPr>
        <w:pStyle w:val="Corpodetexto"/>
        <w:rPr>
          <w:i/>
        </w:rPr>
      </w:pPr>
    </w:p>
    <w:p w14:paraId="7A069556" w14:textId="77777777" w:rsidR="00EE6D6B" w:rsidRDefault="00EE6D6B">
      <w:pPr>
        <w:pStyle w:val="Corpodetexto"/>
        <w:rPr>
          <w:i/>
        </w:rPr>
      </w:pPr>
    </w:p>
    <w:p w14:paraId="699C0CFC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4"/>
        </w:tabs>
        <w:ind w:left="2324" w:hanging="403"/>
        <w:rPr>
          <w:b/>
        </w:rPr>
      </w:pPr>
      <w:r>
        <w:rPr>
          <w:b/>
        </w:rPr>
        <w:t>Quem</w:t>
      </w:r>
      <w:r>
        <w:rPr>
          <w:b/>
          <w:spacing w:val="-4"/>
        </w:rPr>
        <w:t xml:space="preserve"> </w:t>
      </w:r>
      <w:r>
        <w:rPr>
          <w:b/>
        </w:rPr>
        <w:t>pode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participar</w:t>
      </w:r>
    </w:p>
    <w:p w14:paraId="22AB0C6B" w14:textId="77777777" w:rsidR="00EE6D6B" w:rsidRDefault="00853148">
      <w:pPr>
        <w:spacing w:before="183" w:line="259" w:lineRule="auto"/>
        <w:ind w:left="1561" w:right="1559"/>
        <w:jc w:val="both"/>
      </w:pPr>
      <w:r>
        <w:t xml:space="preserve">Pode se inscrever no Edital qualquer agente cultural que atua ou reside no Município de </w:t>
      </w:r>
      <w:r>
        <w:rPr>
          <w:lang w:val="pt-BR"/>
        </w:rPr>
        <w:t xml:space="preserve">ROMELÂNDIA- SC </w:t>
      </w:r>
      <w:r>
        <w:t xml:space="preserve"> há pelo menos 02 anos.</w:t>
      </w:r>
    </w:p>
    <w:p w14:paraId="17083BCA" w14:textId="77777777" w:rsidR="00EE6D6B" w:rsidRDefault="00EE6D6B">
      <w:pPr>
        <w:pStyle w:val="Corpodetexto"/>
        <w:spacing w:before="71"/>
        <w:rPr>
          <w:b w:val="0"/>
        </w:rPr>
      </w:pPr>
    </w:p>
    <w:p w14:paraId="31EA82D5" w14:textId="77777777" w:rsidR="00EE6D6B" w:rsidRDefault="00853148">
      <w:pPr>
        <w:spacing w:line="259" w:lineRule="auto"/>
        <w:ind w:left="1561" w:right="1559"/>
        <w:jc w:val="both"/>
      </w:pPr>
      <w:r>
        <w:rPr>
          <w:b/>
        </w:rPr>
        <w:t>Agente</w:t>
      </w:r>
      <w:r>
        <w:rPr>
          <w:b/>
          <w:spacing w:val="-2"/>
        </w:rPr>
        <w:t xml:space="preserve"> </w:t>
      </w:r>
      <w:r>
        <w:rPr>
          <w:b/>
        </w:rPr>
        <w:t xml:space="preserve">Cultural </w:t>
      </w:r>
      <w:r>
        <w:t>é</w:t>
      </w:r>
      <w:r>
        <w:rPr>
          <w:spacing w:val="-2"/>
        </w:rPr>
        <w:t xml:space="preserve"> </w:t>
      </w:r>
      <w:r>
        <w:t>toda pessoa</w:t>
      </w:r>
      <w:r>
        <w:rPr>
          <w:spacing w:val="-2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grupo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pessoas</w:t>
      </w:r>
      <w:r>
        <w:rPr>
          <w:spacing w:val="-2"/>
        </w:rPr>
        <w:t xml:space="preserve"> </w:t>
      </w:r>
      <w:r>
        <w:t>responsável por</w:t>
      </w:r>
      <w:r>
        <w:rPr>
          <w:spacing w:val="-2"/>
        </w:rPr>
        <w:t xml:space="preserve"> </w:t>
      </w:r>
      <w:r>
        <w:t>criar,</w:t>
      </w:r>
      <w:r>
        <w:rPr>
          <w:spacing w:val="-2"/>
        </w:rPr>
        <w:t xml:space="preserve"> </w:t>
      </w:r>
      <w:r>
        <w:t>produzir e</w:t>
      </w:r>
      <w:r>
        <w:rPr>
          <w:spacing w:val="-2"/>
        </w:rPr>
        <w:t xml:space="preserve"> </w:t>
      </w:r>
      <w:r>
        <w:t>promover manifestações culturais, como artis</w:t>
      </w:r>
      <w:r>
        <w:t>tas, músicos, escritores, cineastas, dançarinos, artesãos, curadores, produtores culturais, gestores de espaços culturais, entre outros.</w:t>
      </w:r>
    </w:p>
    <w:p w14:paraId="0CAA060A" w14:textId="77777777" w:rsidR="00EE6D6B" w:rsidRDefault="00853148">
      <w:pPr>
        <w:spacing w:before="159"/>
        <w:ind w:left="1561"/>
        <w:jc w:val="both"/>
      </w:pPr>
      <w:r>
        <w:t>O</w:t>
      </w:r>
      <w:r>
        <w:rPr>
          <w:spacing w:val="-5"/>
        </w:rPr>
        <w:t xml:space="preserve"> </w:t>
      </w:r>
      <w:r>
        <w:t>agente</w:t>
      </w:r>
      <w:r>
        <w:rPr>
          <w:spacing w:val="-3"/>
        </w:rPr>
        <w:t xml:space="preserve"> </w:t>
      </w:r>
      <w:r>
        <w:t>cultural</w:t>
      </w:r>
      <w:r>
        <w:rPr>
          <w:spacing w:val="-3"/>
        </w:rPr>
        <w:t xml:space="preserve"> </w:t>
      </w:r>
      <w:r>
        <w:t>pode</w:t>
      </w:r>
      <w:r>
        <w:rPr>
          <w:spacing w:val="-2"/>
        </w:rPr>
        <w:t xml:space="preserve"> </w:t>
      </w:r>
      <w:r>
        <w:rPr>
          <w:spacing w:val="-4"/>
        </w:rPr>
        <w:t>ser:</w:t>
      </w:r>
    </w:p>
    <w:p w14:paraId="71B66D3F" w14:textId="77777777" w:rsidR="00EE6D6B" w:rsidRDefault="00853148">
      <w:pPr>
        <w:pStyle w:val="PargrafodaLista"/>
        <w:numPr>
          <w:ilvl w:val="0"/>
          <w:numId w:val="3"/>
        </w:numPr>
        <w:tabs>
          <w:tab w:val="left" w:pos="1666"/>
        </w:tabs>
        <w:spacing w:before="183"/>
        <w:ind w:hanging="105"/>
        <w:jc w:val="both"/>
      </w:pPr>
      <w:r>
        <w:t>-</w:t>
      </w:r>
      <w:r>
        <w:rPr>
          <w:spacing w:val="-5"/>
        </w:rPr>
        <w:t xml:space="preserve"> </w:t>
      </w:r>
      <w:r>
        <w:t>Pessoa</w:t>
      </w:r>
      <w:r>
        <w:rPr>
          <w:spacing w:val="-7"/>
        </w:rPr>
        <w:t xml:space="preserve"> </w:t>
      </w:r>
      <w:r>
        <w:t>física</w:t>
      </w:r>
      <w:r>
        <w:rPr>
          <w:spacing w:val="-6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Microempreendedor</w:t>
      </w:r>
      <w:r>
        <w:rPr>
          <w:spacing w:val="-5"/>
        </w:rPr>
        <w:t xml:space="preserve"> </w:t>
      </w:r>
      <w:r>
        <w:t>Individual</w:t>
      </w:r>
      <w:r>
        <w:rPr>
          <w:spacing w:val="-6"/>
        </w:rPr>
        <w:t xml:space="preserve"> </w:t>
      </w:r>
      <w:r>
        <w:rPr>
          <w:spacing w:val="-2"/>
        </w:rPr>
        <w:t>(MEI)</w:t>
      </w:r>
    </w:p>
    <w:p w14:paraId="7E89EBE4" w14:textId="77777777" w:rsidR="00EE6D6B" w:rsidRDefault="00853148">
      <w:pPr>
        <w:pStyle w:val="PargrafodaLista"/>
        <w:numPr>
          <w:ilvl w:val="0"/>
          <w:numId w:val="3"/>
        </w:numPr>
        <w:tabs>
          <w:tab w:val="left" w:pos="1709"/>
        </w:tabs>
        <w:spacing w:line="259" w:lineRule="auto"/>
        <w:ind w:left="1561" w:right="1559" w:firstLine="0"/>
        <w:jc w:val="both"/>
      </w:pPr>
      <w:r>
        <w:t>-</w:t>
      </w:r>
      <w:r>
        <w:rPr>
          <w:spacing w:val="-13"/>
        </w:rPr>
        <w:t xml:space="preserve"> </w:t>
      </w:r>
      <w:r>
        <w:t>Pessoa</w:t>
      </w:r>
      <w:r>
        <w:rPr>
          <w:spacing w:val="-12"/>
        </w:rPr>
        <w:t xml:space="preserve"> </w:t>
      </w:r>
      <w:r>
        <w:t>jurídica</w:t>
      </w:r>
      <w:r>
        <w:rPr>
          <w:spacing w:val="-13"/>
        </w:rPr>
        <w:t xml:space="preserve"> </w:t>
      </w:r>
      <w:r>
        <w:t>com</w:t>
      </w:r>
      <w:r>
        <w:rPr>
          <w:spacing w:val="-12"/>
        </w:rPr>
        <w:t xml:space="preserve"> </w:t>
      </w:r>
      <w:r>
        <w:t>fins</w:t>
      </w:r>
      <w:r>
        <w:rPr>
          <w:spacing w:val="-13"/>
        </w:rPr>
        <w:t xml:space="preserve"> </w:t>
      </w:r>
      <w:r>
        <w:t>lucrativos</w:t>
      </w:r>
      <w:r>
        <w:rPr>
          <w:spacing w:val="-12"/>
        </w:rPr>
        <w:t xml:space="preserve"> </w:t>
      </w:r>
      <w:r>
        <w:t>(Ex.:</w:t>
      </w:r>
      <w:r>
        <w:rPr>
          <w:spacing w:val="-13"/>
        </w:rPr>
        <w:t xml:space="preserve"> </w:t>
      </w:r>
      <w:r>
        <w:t>empresa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pequeno</w:t>
      </w:r>
      <w:r>
        <w:rPr>
          <w:spacing w:val="-13"/>
        </w:rPr>
        <w:t xml:space="preserve"> </w:t>
      </w:r>
      <w:r>
        <w:t>porte,</w:t>
      </w:r>
      <w:r>
        <w:rPr>
          <w:spacing w:val="-12"/>
        </w:rPr>
        <w:t xml:space="preserve"> </w:t>
      </w:r>
      <w:r>
        <w:t>empresa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grande</w:t>
      </w:r>
      <w:r>
        <w:rPr>
          <w:spacing w:val="-13"/>
        </w:rPr>
        <w:t xml:space="preserve"> </w:t>
      </w:r>
      <w:r>
        <w:t xml:space="preserve">porte, </w:t>
      </w:r>
      <w:r>
        <w:rPr>
          <w:spacing w:val="-4"/>
        </w:rPr>
        <w:t>etc)</w:t>
      </w:r>
    </w:p>
    <w:p w14:paraId="0C2B7A26" w14:textId="77777777" w:rsidR="00EE6D6B" w:rsidRDefault="00853148">
      <w:pPr>
        <w:pStyle w:val="PargrafodaLista"/>
        <w:numPr>
          <w:ilvl w:val="0"/>
          <w:numId w:val="3"/>
        </w:numPr>
        <w:tabs>
          <w:tab w:val="left" w:pos="1775"/>
        </w:tabs>
        <w:spacing w:before="161"/>
        <w:ind w:left="1775" w:hanging="214"/>
      </w:pPr>
      <w:r>
        <w:t>-</w:t>
      </w:r>
      <w:r>
        <w:rPr>
          <w:spacing w:val="-4"/>
        </w:rPr>
        <w:t xml:space="preserve"> </w:t>
      </w:r>
      <w:r>
        <w:t>Pessoa</w:t>
      </w:r>
      <w:r>
        <w:rPr>
          <w:spacing w:val="-7"/>
        </w:rPr>
        <w:t xml:space="preserve"> </w:t>
      </w:r>
      <w:r>
        <w:t>jurídica</w:t>
      </w:r>
      <w:r>
        <w:rPr>
          <w:spacing w:val="-3"/>
        </w:rPr>
        <w:t xml:space="preserve"> </w:t>
      </w:r>
      <w:r>
        <w:t>sem</w:t>
      </w:r>
      <w:r>
        <w:rPr>
          <w:spacing w:val="-3"/>
        </w:rPr>
        <w:t xml:space="preserve"> </w:t>
      </w:r>
      <w:r>
        <w:t>fins</w:t>
      </w:r>
      <w:r>
        <w:rPr>
          <w:spacing w:val="-7"/>
        </w:rPr>
        <w:t xml:space="preserve"> </w:t>
      </w:r>
      <w:r>
        <w:t>lucrativos</w:t>
      </w:r>
      <w:r>
        <w:rPr>
          <w:spacing w:val="-5"/>
        </w:rPr>
        <w:t xml:space="preserve"> </w:t>
      </w:r>
      <w:r>
        <w:t>(Ex.:</w:t>
      </w:r>
      <w:r>
        <w:rPr>
          <w:spacing w:val="-6"/>
        </w:rPr>
        <w:t xml:space="preserve"> </w:t>
      </w:r>
      <w:r>
        <w:t>Associação,</w:t>
      </w:r>
      <w:r>
        <w:rPr>
          <w:spacing w:val="-6"/>
        </w:rPr>
        <w:t xml:space="preserve"> </w:t>
      </w:r>
      <w:r>
        <w:t>Fundação,</w:t>
      </w:r>
      <w:r>
        <w:rPr>
          <w:spacing w:val="-4"/>
        </w:rPr>
        <w:t xml:space="preserve"> </w:t>
      </w:r>
      <w:r>
        <w:t>Cooperativa,</w:t>
      </w:r>
      <w:r>
        <w:rPr>
          <w:spacing w:val="-5"/>
        </w:rPr>
        <w:t xml:space="preserve"> </w:t>
      </w:r>
      <w:r>
        <w:rPr>
          <w:spacing w:val="-4"/>
        </w:rPr>
        <w:t>etc)</w:t>
      </w:r>
    </w:p>
    <w:p w14:paraId="7AF9C211" w14:textId="77777777" w:rsidR="00EE6D6B" w:rsidRDefault="00853148">
      <w:pPr>
        <w:pStyle w:val="PargrafodaLista"/>
        <w:numPr>
          <w:ilvl w:val="0"/>
          <w:numId w:val="3"/>
        </w:numPr>
        <w:tabs>
          <w:tab w:val="left" w:pos="1790"/>
        </w:tabs>
        <w:spacing w:before="181"/>
        <w:ind w:left="1790" w:hanging="229"/>
      </w:pPr>
      <w:r>
        <w:t>-</w:t>
      </w:r>
      <w:r>
        <w:rPr>
          <w:spacing w:val="-6"/>
        </w:rPr>
        <w:t xml:space="preserve"> </w:t>
      </w:r>
      <w:r>
        <w:t>Coletivo/Grupo</w:t>
      </w:r>
      <w:r>
        <w:rPr>
          <w:spacing w:val="-6"/>
        </w:rPr>
        <w:t xml:space="preserve"> </w:t>
      </w:r>
      <w:r>
        <w:t>sem</w:t>
      </w:r>
      <w:r>
        <w:rPr>
          <w:spacing w:val="-4"/>
        </w:rPr>
        <w:t xml:space="preserve"> </w:t>
      </w:r>
      <w:r>
        <w:t>CNPJ</w:t>
      </w:r>
      <w:r>
        <w:rPr>
          <w:spacing w:val="-6"/>
        </w:rPr>
        <w:t xml:space="preserve"> </w:t>
      </w:r>
      <w:r>
        <w:t>representado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pessoa</w:t>
      </w:r>
      <w:r>
        <w:rPr>
          <w:spacing w:val="-5"/>
        </w:rPr>
        <w:t xml:space="preserve"> </w:t>
      </w:r>
      <w:r>
        <w:rPr>
          <w:spacing w:val="-2"/>
        </w:rPr>
        <w:t>física.</w:t>
      </w:r>
    </w:p>
    <w:p w14:paraId="5A970434" w14:textId="77777777" w:rsidR="00EE6D6B" w:rsidRDefault="00853148">
      <w:pPr>
        <w:spacing w:before="183" w:line="259" w:lineRule="auto"/>
        <w:ind w:left="1561" w:right="1557"/>
        <w:jc w:val="both"/>
      </w:pPr>
      <w:r>
        <w:t xml:space="preserve">Na hipótese de agentes culturais que </w:t>
      </w:r>
      <w:r>
        <w:t>atuem como grupo ou coletivo cultural sem constituição jurídica (ou seja, sem CNPJ), será indicada pessoa física como responsável legal para o ato da assinatura do Termo de Execução Cultural e a representação será formalizada em declaração assinada pelos d</w:t>
      </w:r>
      <w:r>
        <w:t>emais integrantes do grupo ou coletivo, podendo ser utilizado o modelo constante no Anexo VI.</w:t>
      </w:r>
    </w:p>
    <w:p w14:paraId="6E892CCF" w14:textId="77777777" w:rsidR="00EE6D6B" w:rsidRDefault="00EE6D6B">
      <w:pPr>
        <w:pStyle w:val="Corpodetexto"/>
        <w:rPr>
          <w:b w:val="0"/>
        </w:rPr>
      </w:pPr>
    </w:p>
    <w:p w14:paraId="1F88ECF3" w14:textId="77777777" w:rsidR="00EE6D6B" w:rsidRDefault="00EE6D6B">
      <w:pPr>
        <w:pStyle w:val="Corpodetexto"/>
        <w:spacing w:before="69"/>
        <w:rPr>
          <w:b w:val="0"/>
        </w:rPr>
      </w:pPr>
    </w:p>
    <w:p w14:paraId="62F6E18B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4"/>
        </w:tabs>
        <w:ind w:left="2324" w:hanging="403"/>
        <w:rPr>
          <w:b/>
        </w:rPr>
      </w:pPr>
      <w:r>
        <w:rPr>
          <w:b/>
        </w:rPr>
        <w:t>Quem</w:t>
      </w:r>
      <w:r>
        <w:rPr>
          <w:b/>
          <w:spacing w:val="-4"/>
        </w:rPr>
        <w:t xml:space="preserve"> </w:t>
      </w:r>
      <w:r>
        <w:rPr>
          <w:b/>
        </w:rPr>
        <w:t>NÃO</w:t>
      </w:r>
      <w:r>
        <w:rPr>
          <w:b/>
          <w:spacing w:val="-3"/>
        </w:rPr>
        <w:t xml:space="preserve"> </w:t>
      </w:r>
      <w:r>
        <w:rPr>
          <w:b/>
        </w:rPr>
        <w:t>pode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participar</w:t>
      </w:r>
    </w:p>
    <w:p w14:paraId="34378556" w14:textId="77777777" w:rsidR="00EE6D6B" w:rsidRDefault="00853148">
      <w:pPr>
        <w:spacing w:before="183"/>
        <w:ind w:left="1561"/>
      </w:pPr>
      <w:r>
        <w:t>Não</w:t>
      </w:r>
      <w:r>
        <w:rPr>
          <w:spacing w:val="-3"/>
        </w:rPr>
        <w:t xml:space="preserve"> </w:t>
      </w:r>
      <w:r>
        <w:t>pode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inscrever</w:t>
      </w:r>
      <w:r>
        <w:rPr>
          <w:spacing w:val="-4"/>
        </w:rPr>
        <w:t xml:space="preserve"> </w:t>
      </w:r>
      <w:r>
        <w:t>neste</w:t>
      </w:r>
      <w:r>
        <w:rPr>
          <w:spacing w:val="-2"/>
        </w:rPr>
        <w:t xml:space="preserve"> Edital:</w:t>
      </w:r>
    </w:p>
    <w:p w14:paraId="5103070A" w14:textId="77777777" w:rsidR="00EE6D6B" w:rsidRDefault="00853148">
      <w:pPr>
        <w:pStyle w:val="PargrafodaLista"/>
        <w:numPr>
          <w:ilvl w:val="0"/>
          <w:numId w:val="4"/>
        </w:numPr>
        <w:tabs>
          <w:tab w:val="left" w:pos="1666"/>
        </w:tabs>
        <w:spacing w:before="180"/>
        <w:ind w:hanging="105"/>
      </w:pPr>
      <w:r>
        <w:t>–</w:t>
      </w:r>
      <w:r>
        <w:rPr>
          <w:spacing w:val="-4"/>
        </w:rPr>
        <w:t xml:space="preserve"> </w:t>
      </w:r>
      <w:r>
        <w:t>Menores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rPr>
          <w:spacing w:val="-4"/>
        </w:rPr>
        <w:t>anos;</w:t>
      </w:r>
    </w:p>
    <w:p w14:paraId="7C31D974" w14:textId="77777777" w:rsidR="00EE6D6B" w:rsidRDefault="00853148">
      <w:pPr>
        <w:pStyle w:val="PargrafodaLista"/>
        <w:numPr>
          <w:ilvl w:val="0"/>
          <w:numId w:val="4"/>
        </w:numPr>
        <w:tabs>
          <w:tab w:val="left" w:pos="1738"/>
        </w:tabs>
        <w:spacing w:before="183" w:line="256" w:lineRule="auto"/>
        <w:ind w:left="1561" w:right="1560" w:firstLine="0"/>
        <w:jc w:val="both"/>
        <w:rPr>
          <w:b/>
        </w:rPr>
      </w:pPr>
      <w:r>
        <w:rPr>
          <w:b/>
        </w:rPr>
        <w:t xml:space="preserve">- Agentes culturais que tenham participado diretamente da etapa de </w:t>
      </w:r>
      <w:r>
        <w:rPr>
          <w:b/>
        </w:rPr>
        <w:t>elaboração do edital, da etapa de análise de propostas ou da etapa de julgamento de recursos;</w:t>
      </w:r>
    </w:p>
    <w:p w14:paraId="1F703AA4" w14:textId="77777777" w:rsidR="00EE6D6B" w:rsidRDefault="00853148">
      <w:pPr>
        <w:pStyle w:val="PargrafodaLista"/>
        <w:numPr>
          <w:ilvl w:val="0"/>
          <w:numId w:val="4"/>
        </w:numPr>
        <w:tabs>
          <w:tab w:val="left" w:pos="1796"/>
        </w:tabs>
        <w:spacing w:before="165" w:line="259" w:lineRule="auto"/>
        <w:ind w:left="1561" w:right="1556" w:firstLine="0"/>
        <w:jc w:val="both"/>
      </w:pPr>
      <w:r>
        <w:t>- sejam Chefes do Poder Executivo (Governadores, Prefeitos), Secretários de Estado ou de Município, membros do Poder Legislativo (Deputados, Senadores, Vereadores</w:t>
      </w:r>
      <w:r>
        <w:t>), do Poder Judiciário (Juízes, Desembargadores, Ministros), do Ministério Público (Promotor, Procurador); do Tribunal de Contas (Auditores e Conselheiros).</w:t>
      </w:r>
    </w:p>
    <w:p w14:paraId="2F867707" w14:textId="77777777" w:rsidR="00EE6D6B" w:rsidRDefault="00853148">
      <w:pPr>
        <w:spacing w:before="160" w:line="256" w:lineRule="auto"/>
        <w:ind w:left="1561" w:right="1560"/>
        <w:jc w:val="both"/>
      </w:pPr>
      <w:r>
        <w:rPr>
          <w:b/>
        </w:rPr>
        <w:t xml:space="preserve">Atenção! </w:t>
      </w:r>
      <w:r>
        <w:t xml:space="preserve">O agente cultural que integrar o Conselho de Cultura somente ficará </w:t>
      </w:r>
      <w:r>
        <w:t>impossibilitado de concorrer neste Edital quando se enquadrar nas vedações previstas no item 2.6.</w:t>
      </w:r>
    </w:p>
    <w:p w14:paraId="54910C07" w14:textId="77777777" w:rsidR="00EE6D6B" w:rsidRDefault="00853148">
      <w:pPr>
        <w:spacing w:before="164" w:line="259" w:lineRule="auto"/>
        <w:ind w:left="1561" w:right="1559"/>
        <w:jc w:val="both"/>
      </w:pPr>
      <w:r>
        <w:rPr>
          <w:b/>
        </w:rPr>
        <w:t xml:space="preserve">Atenção! </w:t>
      </w:r>
      <w:r>
        <w:t>Quando se tratar de agentes culturais que constituem pessoas jurídicas, estarão impedidas de apresentar projetos aquelas cujos sócios, diretores e/ou</w:t>
      </w:r>
      <w:r>
        <w:t xml:space="preserve"> administradores se enquadrarem nas situações descritas neste item.</w:t>
      </w:r>
    </w:p>
    <w:p w14:paraId="5B874321" w14:textId="77777777" w:rsidR="00EE6D6B" w:rsidRDefault="00853148">
      <w:pPr>
        <w:spacing w:before="160" w:line="259" w:lineRule="auto"/>
        <w:ind w:left="1561" w:right="1558"/>
        <w:jc w:val="both"/>
      </w:pPr>
      <w:r>
        <w:rPr>
          <w:b/>
        </w:rPr>
        <w:t>Atenção!</w:t>
      </w:r>
      <w:r>
        <w:rPr>
          <w:b/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participação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agentes</w:t>
      </w:r>
      <w:r>
        <w:rPr>
          <w:spacing w:val="-12"/>
        </w:rPr>
        <w:t xml:space="preserve"> </w:t>
      </w:r>
      <w:r>
        <w:t>culturais</w:t>
      </w:r>
      <w:r>
        <w:rPr>
          <w:spacing w:val="-13"/>
        </w:rPr>
        <w:t xml:space="preserve"> </w:t>
      </w:r>
      <w:r>
        <w:t>nas</w:t>
      </w:r>
      <w:r>
        <w:rPr>
          <w:spacing w:val="-12"/>
        </w:rPr>
        <w:t xml:space="preserve"> </w:t>
      </w:r>
      <w:r>
        <w:t>consultas</w:t>
      </w:r>
      <w:r>
        <w:rPr>
          <w:spacing w:val="-10"/>
        </w:rPr>
        <w:t xml:space="preserve"> </w:t>
      </w:r>
      <w:r>
        <w:t>públicas</w:t>
      </w:r>
      <w:r>
        <w:rPr>
          <w:spacing w:val="-12"/>
        </w:rPr>
        <w:t xml:space="preserve"> </w:t>
      </w:r>
      <w:r>
        <w:t>não</w:t>
      </w:r>
      <w:r>
        <w:rPr>
          <w:spacing w:val="-11"/>
        </w:rPr>
        <w:t xml:space="preserve"> </w:t>
      </w:r>
      <w:r>
        <w:t>caracteriza</w:t>
      </w:r>
      <w:r>
        <w:rPr>
          <w:spacing w:val="-10"/>
        </w:rPr>
        <w:t xml:space="preserve"> </w:t>
      </w:r>
      <w:r>
        <w:t>participação direta na etapa de elaboração do edital. Ou seja, a mera participação do agente cultural na</w:t>
      </w:r>
      <w:r>
        <w:t>s audiências e consultas públicas não inviabiliza a sua participação neste edital.</w:t>
      </w:r>
    </w:p>
    <w:p w14:paraId="6F2739FA" w14:textId="77777777" w:rsidR="00EE6D6B" w:rsidRDefault="00EE6D6B">
      <w:pPr>
        <w:pStyle w:val="Corpodetexto"/>
        <w:rPr>
          <w:b w:val="0"/>
        </w:rPr>
      </w:pPr>
    </w:p>
    <w:p w14:paraId="4EE828BA" w14:textId="77777777" w:rsidR="00EE6D6B" w:rsidRDefault="00EE6D6B">
      <w:pPr>
        <w:pStyle w:val="Corpodetexto"/>
        <w:spacing w:before="71"/>
        <w:rPr>
          <w:b w:val="0"/>
        </w:rPr>
      </w:pPr>
    </w:p>
    <w:p w14:paraId="3B6F399E" w14:textId="77777777" w:rsidR="00EE6D6B" w:rsidRDefault="00EE6D6B">
      <w:pPr>
        <w:pStyle w:val="Corpodetexto"/>
        <w:spacing w:before="71"/>
        <w:rPr>
          <w:b w:val="0"/>
        </w:rPr>
      </w:pPr>
    </w:p>
    <w:p w14:paraId="35023844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4"/>
        </w:tabs>
        <w:ind w:left="2324" w:hanging="403"/>
        <w:rPr>
          <w:b/>
        </w:rPr>
      </w:pPr>
      <w:r>
        <w:rPr>
          <w:b/>
        </w:rPr>
        <w:t>Quantos</w:t>
      </w:r>
      <w:r>
        <w:rPr>
          <w:b/>
          <w:spacing w:val="-7"/>
        </w:rPr>
        <w:t xml:space="preserve"> </w:t>
      </w:r>
      <w:r>
        <w:rPr>
          <w:b/>
        </w:rPr>
        <w:t>projetos</w:t>
      </w:r>
      <w:r>
        <w:rPr>
          <w:b/>
          <w:spacing w:val="-7"/>
        </w:rPr>
        <w:t xml:space="preserve"> </w:t>
      </w:r>
      <w:r>
        <w:rPr>
          <w:b/>
        </w:rPr>
        <w:t>cada</w:t>
      </w:r>
      <w:r>
        <w:rPr>
          <w:b/>
          <w:spacing w:val="-5"/>
        </w:rPr>
        <w:t xml:space="preserve"> </w:t>
      </w:r>
      <w:r>
        <w:rPr>
          <w:b/>
        </w:rPr>
        <w:t>agente</w:t>
      </w:r>
      <w:r>
        <w:rPr>
          <w:b/>
          <w:spacing w:val="-5"/>
        </w:rPr>
        <w:t xml:space="preserve"> </w:t>
      </w:r>
      <w:r>
        <w:rPr>
          <w:b/>
        </w:rPr>
        <w:t>cultural</w:t>
      </w:r>
      <w:r>
        <w:rPr>
          <w:b/>
          <w:spacing w:val="-5"/>
        </w:rPr>
        <w:t xml:space="preserve"> </w:t>
      </w:r>
      <w:r>
        <w:rPr>
          <w:b/>
        </w:rPr>
        <w:t>pode</w:t>
      </w:r>
      <w:r>
        <w:rPr>
          <w:b/>
          <w:spacing w:val="-5"/>
        </w:rPr>
        <w:t xml:space="preserve"> </w:t>
      </w:r>
      <w:r>
        <w:rPr>
          <w:b/>
        </w:rPr>
        <w:t>apresentar</w:t>
      </w:r>
      <w:r>
        <w:rPr>
          <w:b/>
          <w:spacing w:val="-5"/>
        </w:rPr>
        <w:t xml:space="preserve"> </w:t>
      </w:r>
      <w:r>
        <w:rPr>
          <w:b/>
        </w:rPr>
        <w:t>neste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edital</w:t>
      </w:r>
    </w:p>
    <w:p w14:paraId="313568B0" w14:textId="77777777" w:rsidR="00EE6D6B" w:rsidRDefault="00853148">
      <w:pPr>
        <w:spacing w:before="181" w:line="259" w:lineRule="auto"/>
        <w:ind w:left="1561" w:right="1556"/>
        <w:jc w:val="both"/>
      </w:pPr>
      <w:r>
        <w:t>Cada agente cultural poderá concorrer neste edital com, no máximo 0</w:t>
      </w:r>
      <w:r>
        <w:rPr>
          <w:lang w:val="pt-BR"/>
        </w:rPr>
        <w:t>1</w:t>
      </w:r>
      <w:r>
        <w:t xml:space="preserve"> projetos e poderá ser contemplado </w:t>
      </w:r>
      <w:r>
        <w:t>com no máximo 0</w:t>
      </w:r>
      <w:r>
        <w:rPr>
          <w:lang w:val="pt-BR"/>
        </w:rPr>
        <w:t>1</w:t>
      </w:r>
      <w:r>
        <w:t xml:space="preserve"> projetos.</w:t>
      </w:r>
    </w:p>
    <w:p w14:paraId="68FDF590" w14:textId="77777777" w:rsidR="00EE6D6B" w:rsidRDefault="00EE6D6B">
      <w:pPr>
        <w:pStyle w:val="Corpodetexto"/>
        <w:spacing w:before="41"/>
        <w:rPr>
          <w:b w:val="0"/>
        </w:rPr>
      </w:pPr>
    </w:p>
    <w:p w14:paraId="71C2760B" w14:textId="77777777" w:rsidR="00EE6D6B" w:rsidRDefault="00853148">
      <w:pPr>
        <w:pStyle w:val="Ttulo1"/>
        <w:numPr>
          <w:ilvl w:val="0"/>
          <w:numId w:val="1"/>
        </w:numPr>
        <w:tabs>
          <w:tab w:val="left" w:pos="2279"/>
        </w:tabs>
        <w:ind w:left="2279" w:hanging="358"/>
      </w:pPr>
      <w:r>
        <w:rPr>
          <w:spacing w:val="-2"/>
        </w:rPr>
        <w:t>ETAPAS</w:t>
      </w:r>
    </w:p>
    <w:p w14:paraId="4C3770F1" w14:textId="77777777" w:rsidR="00EE6D6B" w:rsidRDefault="00853148">
      <w:pPr>
        <w:spacing w:before="183"/>
        <w:ind w:left="1561"/>
        <w:jc w:val="both"/>
      </w:pPr>
      <w:r>
        <w:t>Este</w:t>
      </w:r>
      <w:r>
        <w:rPr>
          <w:spacing w:val="-6"/>
        </w:rPr>
        <w:t xml:space="preserve"> </w:t>
      </w:r>
      <w:r>
        <w:t>edital</w:t>
      </w:r>
      <w:r>
        <w:rPr>
          <w:spacing w:val="-5"/>
        </w:rPr>
        <w:t xml:space="preserve"> </w:t>
      </w:r>
      <w:r>
        <w:t>é</w:t>
      </w:r>
      <w:r>
        <w:rPr>
          <w:spacing w:val="-3"/>
        </w:rPr>
        <w:t xml:space="preserve"> </w:t>
      </w:r>
      <w:r>
        <w:t>composto</w:t>
      </w:r>
      <w:r>
        <w:rPr>
          <w:spacing w:val="-3"/>
        </w:rPr>
        <w:t xml:space="preserve"> </w:t>
      </w:r>
      <w:r>
        <w:t>pelas</w:t>
      </w:r>
      <w:r>
        <w:rPr>
          <w:spacing w:val="-3"/>
        </w:rPr>
        <w:t xml:space="preserve"> </w:t>
      </w:r>
      <w:r>
        <w:t>seguintes</w:t>
      </w:r>
      <w:r>
        <w:rPr>
          <w:spacing w:val="-6"/>
        </w:rPr>
        <w:t xml:space="preserve"> </w:t>
      </w:r>
      <w:r>
        <w:rPr>
          <w:spacing w:val="-2"/>
        </w:rPr>
        <w:t>etapas:</w:t>
      </w:r>
    </w:p>
    <w:p w14:paraId="05F4AB97" w14:textId="77777777" w:rsidR="00EE6D6B" w:rsidRDefault="00853148">
      <w:pPr>
        <w:pStyle w:val="PargrafodaLista"/>
        <w:numPr>
          <w:ilvl w:val="0"/>
          <w:numId w:val="5"/>
        </w:numPr>
        <w:tabs>
          <w:tab w:val="left" w:pos="2280"/>
        </w:tabs>
        <w:spacing w:before="180"/>
        <w:ind w:left="2280" w:hanging="359"/>
      </w:pPr>
      <w:r>
        <w:rPr>
          <w:b/>
        </w:rPr>
        <w:t>Inscrições</w:t>
      </w:r>
      <w:r>
        <w:rPr>
          <w:b/>
          <w:spacing w:val="-5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t>etapa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apresentação</w:t>
      </w:r>
      <w:r>
        <w:rPr>
          <w:spacing w:val="-3"/>
        </w:rPr>
        <w:t xml:space="preserve"> </w:t>
      </w:r>
      <w:r>
        <w:t>dos</w:t>
      </w:r>
      <w:r>
        <w:rPr>
          <w:spacing w:val="-7"/>
        </w:rPr>
        <w:t xml:space="preserve"> </w:t>
      </w:r>
      <w:r>
        <w:t>projetos</w:t>
      </w:r>
      <w:r>
        <w:rPr>
          <w:spacing w:val="-4"/>
        </w:rPr>
        <w:t xml:space="preserve"> </w:t>
      </w:r>
      <w:r>
        <w:t>pelos</w:t>
      </w:r>
      <w:r>
        <w:rPr>
          <w:spacing w:val="-7"/>
        </w:rPr>
        <w:t xml:space="preserve"> </w:t>
      </w:r>
      <w:r>
        <w:t>agentes</w:t>
      </w:r>
      <w:r>
        <w:rPr>
          <w:spacing w:val="-6"/>
        </w:rPr>
        <w:t xml:space="preserve"> </w:t>
      </w:r>
      <w:r>
        <w:rPr>
          <w:spacing w:val="-2"/>
        </w:rPr>
        <w:t>culturais</w:t>
      </w:r>
    </w:p>
    <w:p w14:paraId="166771C3" w14:textId="77777777" w:rsidR="00EE6D6B" w:rsidRDefault="00853148">
      <w:pPr>
        <w:pStyle w:val="PargrafodaLista"/>
        <w:numPr>
          <w:ilvl w:val="0"/>
          <w:numId w:val="5"/>
        </w:numPr>
        <w:tabs>
          <w:tab w:val="left" w:pos="2280"/>
        </w:tabs>
        <w:spacing w:before="183"/>
        <w:ind w:left="2280" w:hanging="359"/>
      </w:pPr>
      <w:r>
        <w:rPr>
          <w:b/>
        </w:rPr>
        <w:t>Seleção</w:t>
      </w:r>
      <w:r>
        <w:rPr>
          <w:b/>
          <w:spacing w:val="-7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>
        <w:t>etapa</w:t>
      </w:r>
      <w:r>
        <w:rPr>
          <w:spacing w:val="-2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uma</w:t>
      </w:r>
      <w:r>
        <w:rPr>
          <w:spacing w:val="-2"/>
        </w:rPr>
        <w:t xml:space="preserve"> </w:t>
      </w:r>
      <w:r>
        <w:t>comissão</w:t>
      </w:r>
      <w:r>
        <w:rPr>
          <w:spacing w:val="-1"/>
        </w:rPr>
        <w:t xml:space="preserve"> </w:t>
      </w:r>
      <w:r>
        <w:t>analisa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seleciona</w:t>
      </w:r>
      <w:r>
        <w:rPr>
          <w:spacing w:val="-4"/>
        </w:rPr>
        <w:t xml:space="preserve"> </w:t>
      </w:r>
      <w:r>
        <w:t>os</w:t>
      </w:r>
      <w:r>
        <w:rPr>
          <w:spacing w:val="-2"/>
        </w:rPr>
        <w:t xml:space="preserve"> projetos</w:t>
      </w:r>
    </w:p>
    <w:p w14:paraId="1983F845" w14:textId="77777777" w:rsidR="00EE6D6B" w:rsidRDefault="00853148">
      <w:pPr>
        <w:pStyle w:val="PargrafodaLista"/>
        <w:numPr>
          <w:ilvl w:val="0"/>
          <w:numId w:val="5"/>
        </w:numPr>
        <w:tabs>
          <w:tab w:val="left" w:pos="2281"/>
        </w:tabs>
        <w:spacing w:before="180" w:line="259" w:lineRule="auto"/>
        <w:ind w:right="1560"/>
      </w:pPr>
      <w:r>
        <w:rPr>
          <w:b/>
        </w:rPr>
        <w:t xml:space="preserve">Habilitação – </w:t>
      </w:r>
      <w:r>
        <w:t xml:space="preserve">etapa em que os </w:t>
      </w:r>
      <w:r>
        <w:t>agentes culturais selecionados na etapa anterior serão convocados para apresentar documentos de habilitação</w:t>
      </w:r>
    </w:p>
    <w:p w14:paraId="76D82BE8" w14:textId="77777777" w:rsidR="00EE6D6B" w:rsidRDefault="00853148">
      <w:pPr>
        <w:pStyle w:val="PargrafodaLista"/>
        <w:numPr>
          <w:ilvl w:val="0"/>
          <w:numId w:val="5"/>
        </w:numPr>
        <w:tabs>
          <w:tab w:val="left" w:pos="2281"/>
        </w:tabs>
        <w:spacing w:before="159" w:line="259" w:lineRule="auto"/>
        <w:ind w:right="1555"/>
      </w:pPr>
      <w:r>
        <w:rPr>
          <w:b/>
        </w:rPr>
        <w:t>Assinatura</w:t>
      </w:r>
      <w:r>
        <w:rPr>
          <w:b/>
          <w:spacing w:val="40"/>
        </w:rPr>
        <w:t xml:space="preserve"> </w:t>
      </w:r>
      <w:r>
        <w:rPr>
          <w:b/>
        </w:rPr>
        <w:t>do</w:t>
      </w:r>
      <w:r>
        <w:rPr>
          <w:b/>
          <w:spacing w:val="40"/>
        </w:rPr>
        <w:t xml:space="preserve"> </w:t>
      </w:r>
      <w:r>
        <w:rPr>
          <w:b/>
        </w:rPr>
        <w:t>Termo</w:t>
      </w:r>
      <w:r>
        <w:rPr>
          <w:b/>
          <w:spacing w:val="40"/>
        </w:rPr>
        <w:t xml:space="preserve"> </w:t>
      </w:r>
      <w:r>
        <w:rPr>
          <w:b/>
        </w:rPr>
        <w:t>de</w:t>
      </w:r>
      <w:r>
        <w:rPr>
          <w:b/>
          <w:spacing w:val="40"/>
        </w:rPr>
        <w:t xml:space="preserve"> </w:t>
      </w:r>
      <w:r>
        <w:rPr>
          <w:b/>
        </w:rPr>
        <w:t>Execução</w:t>
      </w:r>
      <w:r>
        <w:rPr>
          <w:b/>
          <w:spacing w:val="40"/>
        </w:rPr>
        <w:t xml:space="preserve"> </w:t>
      </w:r>
      <w:r>
        <w:rPr>
          <w:b/>
        </w:rPr>
        <w:t>Cultural</w:t>
      </w:r>
      <w:r>
        <w:rPr>
          <w:b/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etapa</w:t>
      </w:r>
      <w:r>
        <w:rPr>
          <w:spacing w:val="40"/>
        </w:rPr>
        <w:t xml:space="preserve"> </w:t>
      </w:r>
      <w:r>
        <w:t>em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os</w:t>
      </w:r>
      <w:r>
        <w:rPr>
          <w:spacing w:val="40"/>
        </w:rPr>
        <w:t xml:space="preserve"> </w:t>
      </w:r>
      <w:r>
        <w:t>agentes</w:t>
      </w:r>
      <w:r>
        <w:rPr>
          <w:spacing w:val="40"/>
        </w:rPr>
        <w:t xml:space="preserve"> </w:t>
      </w:r>
      <w:r>
        <w:t>culturais habilitados serão convocados para assinar o Termo de Execução Cultural</w:t>
      </w:r>
    </w:p>
    <w:p w14:paraId="5E195000" w14:textId="77777777" w:rsidR="00EE6D6B" w:rsidRDefault="00EE6D6B">
      <w:pPr>
        <w:pStyle w:val="Corpodetexto"/>
        <w:rPr>
          <w:b w:val="0"/>
        </w:rPr>
      </w:pPr>
    </w:p>
    <w:p w14:paraId="0C1EFF6C" w14:textId="77777777" w:rsidR="00EE6D6B" w:rsidRDefault="00EE6D6B">
      <w:pPr>
        <w:pStyle w:val="Corpodetexto"/>
        <w:spacing w:before="73"/>
        <w:rPr>
          <w:b w:val="0"/>
        </w:rPr>
      </w:pPr>
    </w:p>
    <w:p w14:paraId="1C398989" w14:textId="77777777" w:rsidR="00EE6D6B" w:rsidRDefault="00853148">
      <w:pPr>
        <w:pStyle w:val="Ttulo1"/>
        <w:numPr>
          <w:ilvl w:val="0"/>
          <w:numId w:val="1"/>
        </w:numPr>
        <w:tabs>
          <w:tab w:val="left" w:pos="2279"/>
        </w:tabs>
        <w:spacing w:before="1"/>
        <w:ind w:left="2279" w:hanging="358"/>
      </w:pPr>
      <w:r>
        <w:rPr>
          <w:spacing w:val="-2"/>
        </w:rPr>
        <w:t>INSCRIÇÕES</w:t>
      </w:r>
    </w:p>
    <w:p w14:paraId="665E0231" w14:textId="77777777" w:rsidR="00EE6D6B" w:rsidRDefault="00853148">
      <w:pPr>
        <w:spacing w:before="180" w:line="259" w:lineRule="auto"/>
        <w:ind w:left="1561" w:right="1554"/>
        <w:jc w:val="both"/>
      </w:pPr>
      <w:r>
        <w:t xml:space="preserve">O agente cultural deve encaminhar por meio </w:t>
      </w:r>
      <w:r>
        <w:rPr>
          <w:lang w:val="pt-BR"/>
        </w:rPr>
        <w:t>PRESENCIAL</w:t>
      </w:r>
      <w:r>
        <w:rPr>
          <w:color w:val="0462C1"/>
        </w:rPr>
        <w:t xml:space="preserve"> </w:t>
      </w:r>
      <w:r>
        <w:t>a seguinte documentação obrigatória:</w:t>
      </w:r>
    </w:p>
    <w:p w14:paraId="3F86FF32" w14:textId="77777777" w:rsidR="00EE6D6B" w:rsidRDefault="00853148">
      <w:pPr>
        <w:pStyle w:val="PargrafodaLista"/>
        <w:numPr>
          <w:ilvl w:val="1"/>
          <w:numId w:val="4"/>
        </w:numPr>
        <w:tabs>
          <w:tab w:val="left" w:pos="1782"/>
        </w:tabs>
        <w:spacing w:before="162"/>
        <w:ind w:left="1782" w:hanging="221"/>
      </w:pPr>
      <w:r>
        <w:t>Formulário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inscrição</w:t>
      </w:r>
      <w:r>
        <w:rPr>
          <w:spacing w:val="-7"/>
        </w:rPr>
        <w:t xml:space="preserve"> </w:t>
      </w:r>
      <w:r>
        <w:t>(Anexo</w:t>
      </w:r>
      <w:r>
        <w:rPr>
          <w:spacing w:val="-4"/>
        </w:rPr>
        <w:t xml:space="preserve"> </w:t>
      </w:r>
      <w:r>
        <w:rPr>
          <w:spacing w:val="-5"/>
        </w:rPr>
        <w:t>II)</w:t>
      </w:r>
    </w:p>
    <w:p w14:paraId="38F9027F" w14:textId="77777777" w:rsidR="00EE6D6B" w:rsidRDefault="00853148">
      <w:pPr>
        <w:pStyle w:val="PargrafodaLista"/>
        <w:numPr>
          <w:ilvl w:val="1"/>
          <w:numId w:val="4"/>
        </w:numPr>
        <w:tabs>
          <w:tab w:val="left" w:pos="1792"/>
        </w:tabs>
        <w:spacing w:before="180"/>
        <w:ind w:left="1792" w:hanging="231"/>
      </w:pPr>
      <w:r>
        <w:t>Plano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Trabalho</w:t>
      </w:r>
      <w:r>
        <w:rPr>
          <w:spacing w:val="-6"/>
        </w:rPr>
        <w:t xml:space="preserve"> </w:t>
      </w:r>
      <w:r>
        <w:t>(projeto),</w:t>
      </w:r>
      <w:r>
        <w:rPr>
          <w:spacing w:val="-7"/>
        </w:rPr>
        <w:t xml:space="preserve"> </w:t>
      </w:r>
      <w:r>
        <w:t>conforme</w:t>
      </w:r>
      <w:r>
        <w:rPr>
          <w:spacing w:val="-5"/>
        </w:rPr>
        <w:t xml:space="preserve"> </w:t>
      </w:r>
      <w:r>
        <w:t>Anexo</w:t>
      </w:r>
      <w:r>
        <w:rPr>
          <w:spacing w:val="-4"/>
        </w:rPr>
        <w:t xml:space="preserve"> III;</w:t>
      </w:r>
    </w:p>
    <w:p w14:paraId="43E19A1A" w14:textId="77777777" w:rsidR="00EE6D6B" w:rsidRDefault="00853148">
      <w:pPr>
        <w:pStyle w:val="PargrafodaLista"/>
        <w:numPr>
          <w:ilvl w:val="1"/>
          <w:numId w:val="4"/>
        </w:numPr>
        <w:tabs>
          <w:tab w:val="left" w:pos="1787"/>
        </w:tabs>
        <w:spacing w:before="180" w:line="259" w:lineRule="auto"/>
        <w:ind w:left="1561" w:right="1562" w:firstLine="0"/>
      </w:pPr>
      <w:r>
        <w:t xml:space="preserve">Documentos específicos relacionados na categoria de apoio em que o </w:t>
      </w:r>
      <w:r>
        <w:t>projeto será inscrito conforme Anexo I, quando houver;</w:t>
      </w:r>
    </w:p>
    <w:p w14:paraId="40E1BABA" w14:textId="77777777" w:rsidR="00EE6D6B" w:rsidRDefault="00853148">
      <w:pPr>
        <w:pStyle w:val="PargrafodaLista"/>
        <w:numPr>
          <w:ilvl w:val="1"/>
          <w:numId w:val="4"/>
        </w:numPr>
        <w:tabs>
          <w:tab w:val="left" w:pos="1792"/>
        </w:tabs>
        <w:spacing w:before="162"/>
        <w:ind w:left="1792" w:hanging="231"/>
      </w:pPr>
      <w:r>
        <w:t>Auto</w:t>
      </w:r>
      <w:r>
        <w:rPr>
          <w:spacing w:val="-4"/>
        </w:rPr>
        <w:t xml:space="preserve"> </w:t>
      </w:r>
      <w:r>
        <w:t>declaração</w:t>
      </w:r>
      <w:r>
        <w:rPr>
          <w:spacing w:val="-5"/>
        </w:rPr>
        <w:t xml:space="preserve"> </w:t>
      </w:r>
      <w:r>
        <w:t>étnico-racial</w:t>
      </w:r>
      <w:r>
        <w:rPr>
          <w:spacing w:val="-4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pessoa</w:t>
      </w:r>
      <w:r>
        <w:rPr>
          <w:spacing w:val="-6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deficiência,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concorrer</w:t>
      </w:r>
      <w:r>
        <w:rPr>
          <w:spacing w:val="-4"/>
        </w:rPr>
        <w:t xml:space="preserve"> </w:t>
      </w:r>
      <w:r>
        <w:t>às</w:t>
      </w:r>
      <w:r>
        <w:rPr>
          <w:spacing w:val="-5"/>
        </w:rPr>
        <w:t xml:space="preserve"> </w:t>
      </w:r>
      <w:r>
        <w:rPr>
          <w:spacing w:val="-2"/>
        </w:rPr>
        <w:t>cotas;</w:t>
      </w:r>
    </w:p>
    <w:p w14:paraId="2EC53EE6" w14:textId="77777777" w:rsidR="00EE6D6B" w:rsidRDefault="00853148">
      <w:pPr>
        <w:pStyle w:val="PargrafodaLista"/>
        <w:numPr>
          <w:ilvl w:val="1"/>
          <w:numId w:val="4"/>
        </w:numPr>
        <w:tabs>
          <w:tab w:val="left" w:pos="1786"/>
        </w:tabs>
        <w:spacing w:before="180"/>
        <w:ind w:left="1786" w:hanging="225"/>
      </w:pPr>
      <w:r>
        <w:t>Declaração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representação,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concorrer</w:t>
      </w:r>
      <w:r>
        <w:rPr>
          <w:spacing w:val="-6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um</w:t>
      </w:r>
      <w:r>
        <w:rPr>
          <w:spacing w:val="-3"/>
        </w:rPr>
        <w:t xml:space="preserve"> </w:t>
      </w:r>
      <w:r>
        <w:t>coletivo</w:t>
      </w:r>
      <w:r>
        <w:rPr>
          <w:spacing w:val="-2"/>
        </w:rPr>
        <w:t xml:space="preserve"> </w:t>
      </w:r>
      <w:r>
        <w:t>sem</w:t>
      </w:r>
      <w:r>
        <w:rPr>
          <w:spacing w:val="-4"/>
        </w:rPr>
        <w:t xml:space="preserve"> </w:t>
      </w:r>
      <w:r>
        <w:t>CNPJ;</w:t>
      </w:r>
      <w:r>
        <w:rPr>
          <w:spacing w:val="-5"/>
        </w:rPr>
        <w:t xml:space="preserve"> </w:t>
      </w:r>
      <w:r>
        <w:rPr>
          <w:spacing w:val="-10"/>
        </w:rPr>
        <w:t>e</w:t>
      </w:r>
    </w:p>
    <w:p w14:paraId="600AC26A" w14:textId="77777777" w:rsidR="00EE6D6B" w:rsidRDefault="00853148">
      <w:pPr>
        <w:pStyle w:val="PargrafodaLista"/>
        <w:numPr>
          <w:ilvl w:val="1"/>
          <w:numId w:val="4"/>
        </w:numPr>
        <w:tabs>
          <w:tab w:val="left" w:pos="1777"/>
        </w:tabs>
        <w:spacing w:before="180" w:line="259" w:lineRule="auto"/>
        <w:ind w:left="1561" w:right="1559" w:firstLine="0"/>
      </w:pPr>
      <w:r>
        <w:t>Outros</w:t>
      </w:r>
      <w:r>
        <w:rPr>
          <w:spacing w:val="31"/>
        </w:rPr>
        <w:t xml:space="preserve"> </w:t>
      </w:r>
      <w:r>
        <w:t>documentos</w:t>
      </w:r>
      <w:r>
        <w:rPr>
          <w:spacing w:val="31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o</w:t>
      </w:r>
      <w:r>
        <w:rPr>
          <w:spacing w:val="32"/>
        </w:rPr>
        <w:t xml:space="preserve"> </w:t>
      </w:r>
      <w:r>
        <w:t>agente</w:t>
      </w:r>
      <w:r>
        <w:rPr>
          <w:spacing w:val="31"/>
        </w:rPr>
        <w:t xml:space="preserve"> </w:t>
      </w:r>
      <w:r>
        <w:t>cultural</w:t>
      </w:r>
      <w:r>
        <w:rPr>
          <w:spacing w:val="31"/>
        </w:rPr>
        <w:t xml:space="preserve"> </w:t>
      </w:r>
      <w:r>
        <w:t>julgar</w:t>
      </w:r>
      <w:r>
        <w:rPr>
          <w:spacing w:val="31"/>
        </w:rPr>
        <w:t xml:space="preserve"> </w:t>
      </w:r>
      <w:r>
        <w:t>necessário</w:t>
      </w:r>
      <w:r>
        <w:rPr>
          <w:spacing w:val="32"/>
        </w:rPr>
        <w:t xml:space="preserve"> </w:t>
      </w:r>
      <w:r>
        <w:t>para</w:t>
      </w:r>
      <w:r>
        <w:rPr>
          <w:spacing w:val="30"/>
        </w:rPr>
        <w:t xml:space="preserve"> </w:t>
      </w:r>
      <w:r>
        <w:t>auxiliar</w:t>
      </w:r>
      <w:r>
        <w:rPr>
          <w:spacing w:val="31"/>
        </w:rPr>
        <w:t xml:space="preserve"> </w:t>
      </w:r>
      <w:r>
        <w:t>na</w:t>
      </w:r>
      <w:r>
        <w:rPr>
          <w:spacing w:val="31"/>
        </w:rPr>
        <w:t xml:space="preserve"> </w:t>
      </w:r>
      <w:r>
        <w:t>avaliação</w:t>
      </w:r>
      <w:r>
        <w:rPr>
          <w:spacing w:val="32"/>
        </w:rPr>
        <w:t xml:space="preserve"> </w:t>
      </w:r>
      <w:r>
        <w:t>do mérito cultural do projeto.</w:t>
      </w:r>
    </w:p>
    <w:p w14:paraId="17D13394" w14:textId="77777777" w:rsidR="00EE6D6B" w:rsidRDefault="00EE6D6B">
      <w:pPr>
        <w:pStyle w:val="Corpodetexto"/>
        <w:rPr>
          <w:b w:val="0"/>
        </w:rPr>
      </w:pPr>
    </w:p>
    <w:p w14:paraId="4FB46ACA" w14:textId="77777777" w:rsidR="00EE6D6B" w:rsidRDefault="00EE6D6B">
      <w:pPr>
        <w:pStyle w:val="Corpodetexto"/>
        <w:spacing w:before="74"/>
        <w:rPr>
          <w:b w:val="0"/>
        </w:rPr>
      </w:pPr>
    </w:p>
    <w:p w14:paraId="57719FCC" w14:textId="77777777" w:rsidR="00EE6D6B" w:rsidRDefault="00853148">
      <w:pPr>
        <w:spacing w:line="259" w:lineRule="auto"/>
        <w:ind w:left="1561" w:right="1555"/>
        <w:jc w:val="both"/>
      </w:pPr>
      <w:r>
        <w:rPr>
          <w:b/>
        </w:rPr>
        <w:t xml:space="preserve">Atenção! </w:t>
      </w:r>
      <w:r>
        <w:t>O agente cultural é responsável pelo envio dos documentos e pela qualidade visual, conteúdo dos arquivos e informações de seu projeto.</w:t>
      </w:r>
    </w:p>
    <w:p w14:paraId="3D0C3BD6" w14:textId="77777777" w:rsidR="00EE6D6B" w:rsidRDefault="00853148">
      <w:pPr>
        <w:spacing w:before="159" w:line="259" w:lineRule="auto"/>
        <w:ind w:left="1561" w:right="1553"/>
        <w:jc w:val="both"/>
      </w:pPr>
      <w:r>
        <w:rPr>
          <w:b/>
        </w:rPr>
        <w:t>Atenção!</w:t>
      </w:r>
      <w:r>
        <w:rPr>
          <w:b/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inscrição</w:t>
      </w:r>
      <w:r>
        <w:rPr>
          <w:spacing w:val="-9"/>
        </w:rPr>
        <w:t xml:space="preserve"> </w:t>
      </w:r>
      <w:r>
        <w:t>implica</w:t>
      </w:r>
      <w:r>
        <w:rPr>
          <w:spacing w:val="-8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conhecimento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concordância</w:t>
      </w:r>
      <w:r>
        <w:rPr>
          <w:spacing w:val="-8"/>
        </w:rPr>
        <w:t xml:space="preserve"> </w:t>
      </w:r>
      <w:r>
        <w:t>dos</w:t>
      </w:r>
      <w:r>
        <w:rPr>
          <w:spacing w:val="-10"/>
        </w:rPr>
        <w:t xml:space="preserve"> </w:t>
      </w:r>
      <w:r>
        <w:t>termos</w:t>
      </w:r>
      <w:r>
        <w:rPr>
          <w:spacing w:val="-11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condições</w:t>
      </w:r>
      <w:r>
        <w:rPr>
          <w:spacing w:val="-10"/>
        </w:rPr>
        <w:t xml:space="preserve"> </w:t>
      </w:r>
      <w:r>
        <w:t>previstos neste</w:t>
      </w:r>
      <w:r>
        <w:rPr>
          <w:spacing w:val="-4"/>
        </w:rPr>
        <w:t xml:space="preserve"> </w:t>
      </w:r>
      <w:r>
        <w:t>Edital,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Lei</w:t>
      </w:r>
      <w:r>
        <w:rPr>
          <w:spacing w:val="-4"/>
        </w:rPr>
        <w:t xml:space="preserve"> </w:t>
      </w:r>
      <w:r>
        <w:t>14.399/2022</w:t>
      </w:r>
      <w:r>
        <w:rPr>
          <w:spacing w:val="-4"/>
        </w:rPr>
        <w:t xml:space="preserve"> </w:t>
      </w:r>
      <w:r>
        <w:t>(Política</w:t>
      </w:r>
      <w:r>
        <w:rPr>
          <w:spacing w:val="-4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Aldir</w:t>
      </w:r>
      <w:r>
        <w:rPr>
          <w:spacing w:val="-5"/>
        </w:rPr>
        <w:t xml:space="preserve"> </w:t>
      </w:r>
      <w:r>
        <w:t>Blanc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Fomento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Cultura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PNAB),</w:t>
      </w:r>
      <w:r>
        <w:rPr>
          <w:spacing w:val="-4"/>
        </w:rPr>
        <w:t xml:space="preserve"> </w:t>
      </w:r>
      <w:r>
        <w:t>na Lei</w:t>
      </w:r>
      <w:r>
        <w:rPr>
          <w:spacing w:val="-7"/>
        </w:rPr>
        <w:t xml:space="preserve"> </w:t>
      </w:r>
      <w:r>
        <w:t>nº</w:t>
      </w:r>
      <w:r>
        <w:rPr>
          <w:spacing w:val="-10"/>
        </w:rPr>
        <w:t xml:space="preserve"> </w:t>
      </w:r>
      <w:r>
        <w:t>14.903/2024</w:t>
      </w:r>
      <w:r>
        <w:rPr>
          <w:spacing w:val="-9"/>
        </w:rPr>
        <w:t xml:space="preserve"> </w:t>
      </w:r>
      <w:r>
        <w:t>(Marco</w:t>
      </w:r>
      <w:r>
        <w:rPr>
          <w:spacing w:val="-9"/>
        </w:rPr>
        <w:t xml:space="preserve"> </w:t>
      </w:r>
      <w:r>
        <w:t>regulatório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fomento</w:t>
      </w:r>
      <w:r>
        <w:rPr>
          <w:spacing w:val="-6"/>
        </w:rPr>
        <w:t xml:space="preserve"> </w:t>
      </w:r>
      <w:r>
        <w:t>à</w:t>
      </w:r>
      <w:r>
        <w:rPr>
          <w:spacing w:val="-10"/>
        </w:rPr>
        <w:t xml:space="preserve"> </w:t>
      </w:r>
      <w:r>
        <w:t>cultura),</w:t>
      </w:r>
      <w:r>
        <w:rPr>
          <w:spacing w:val="-8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Decreto</w:t>
      </w:r>
      <w:r>
        <w:rPr>
          <w:spacing w:val="-8"/>
        </w:rPr>
        <w:t xml:space="preserve"> </w:t>
      </w:r>
      <w:r>
        <w:t>11.740/2023</w:t>
      </w:r>
      <w:r>
        <w:rPr>
          <w:spacing w:val="-9"/>
        </w:rPr>
        <w:t xml:space="preserve"> </w:t>
      </w:r>
      <w:r>
        <w:t>(Decreto PNAB) e no Decreto nº 11.453/2023 (Decreto de fomento).</w:t>
      </w:r>
    </w:p>
    <w:p w14:paraId="19605BB5" w14:textId="77777777" w:rsidR="00EE6D6B" w:rsidRDefault="00EE6D6B">
      <w:pPr>
        <w:pStyle w:val="Corpodetexto"/>
        <w:rPr>
          <w:b w:val="0"/>
        </w:rPr>
      </w:pPr>
    </w:p>
    <w:p w14:paraId="20AAF5DD" w14:textId="77777777" w:rsidR="00EE6D6B" w:rsidRDefault="00EE6D6B">
      <w:pPr>
        <w:pStyle w:val="Corpodetexto"/>
        <w:spacing w:before="72"/>
        <w:rPr>
          <w:b w:val="0"/>
        </w:rPr>
      </w:pPr>
    </w:p>
    <w:p w14:paraId="59A6E139" w14:textId="77777777" w:rsidR="00EE6D6B" w:rsidRDefault="00EE6D6B">
      <w:pPr>
        <w:pStyle w:val="Corpodetexto"/>
        <w:spacing w:before="72"/>
        <w:rPr>
          <w:b w:val="0"/>
        </w:rPr>
      </w:pPr>
    </w:p>
    <w:p w14:paraId="721B1B8D" w14:textId="77777777" w:rsidR="00EE6D6B" w:rsidRDefault="00EE6D6B">
      <w:pPr>
        <w:pStyle w:val="Corpodetexto"/>
        <w:spacing w:before="72"/>
        <w:rPr>
          <w:b w:val="0"/>
        </w:rPr>
      </w:pPr>
    </w:p>
    <w:p w14:paraId="14FCD3E1" w14:textId="77777777" w:rsidR="00EE6D6B" w:rsidRDefault="00EE6D6B">
      <w:pPr>
        <w:pStyle w:val="Corpodetexto"/>
        <w:spacing w:before="72"/>
        <w:rPr>
          <w:b w:val="0"/>
        </w:rPr>
      </w:pPr>
    </w:p>
    <w:p w14:paraId="425928B1" w14:textId="77777777" w:rsidR="00EE6D6B" w:rsidRDefault="00EE6D6B">
      <w:pPr>
        <w:pStyle w:val="Corpodetexto"/>
        <w:spacing w:before="72"/>
        <w:rPr>
          <w:b w:val="0"/>
        </w:rPr>
      </w:pPr>
    </w:p>
    <w:p w14:paraId="717AF2DA" w14:textId="77777777" w:rsidR="00EE6D6B" w:rsidRDefault="00EE6D6B">
      <w:pPr>
        <w:pStyle w:val="Corpodetexto"/>
        <w:spacing w:before="72"/>
        <w:rPr>
          <w:b w:val="0"/>
        </w:rPr>
      </w:pPr>
    </w:p>
    <w:p w14:paraId="14C38C42" w14:textId="77777777" w:rsidR="00EE6D6B" w:rsidRDefault="00853148">
      <w:pPr>
        <w:pStyle w:val="Ttulo1"/>
        <w:numPr>
          <w:ilvl w:val="0"/>
          <w:numId w:val="1"/>
        </w:numPr>
        <w:tabs>
          <w:tab w:val="left" w:pos="2279"/>
        </w:tabs>
        <w:ind w:left="2279" w:hanging="358"/>
      </w:pPr>
      <w:r>
        <w:rPr>
          <w:spacing w:val="-4"/>
        </w:rPr>
        <w:t>COTAS</w:t>
      </w:r>
    </w:p>
    <w:p w14:paraId="2CE88B95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4"/>
        </w:tabs>
        <w:spacing w:before="182"/>
        <w:ind w:left="2324" w:hanging="403"/>
        <w:rPr>
          <w:b/>
        </w:rPr>
      </w:pPr>
      <w:r>
        <w:rPr>
          <w:b/>
        </w:rPr>
        <w:t>Categoria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  <w:spacing w:val="-4"/>
        </w:rPr>
        <w:t>cotas</w:t>
      </w:r>
    </w:p>
    <w:p w14:paraId="703F912B" w14:textId="77777777" w:rsidR="00EE6D6B" w:rsidRDefault="00853148">
      <w:pPr>
        <w:ind w:left="1561"/>
      </w:pPr>
      <w:r>
        <w:t>Ficam</w:t>
      </w:r>
      <w:r>
        <w:rPr>
          <w:spacing w:val="-3"/>
        </w:rPr>
        <w:t xml:space="preserve"> </w:t>
      </w:r>
      <w:r>
        <w:t>garantidas</w:t>
      </w:r>
      <w:r>
        <w:rPr>
          <w:spacing w:val="-7"/>
        </w:rPr>
        <w:t xml:space="preserve"> </w:t>
      </w:r>
      <w:r>
        <w:t>cotas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todas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categorias</w:t>
      </w:r>
      <w:r>
        <w:rPr>
          <w:spacing w:val="-3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edital</w:t>
      </w:r>
      <w:r>
        <w:rPr>
          <w:spacing w:val="-3"/>
        </w:rPr>
        <w:t xml:space="preserve"> </w:t>
      </w:r>
      <w:r>
        <w:rPr>
          <w:spacing w:val="-2"/>
        </w:rPr>
        <w:t>para:</w:t>
      </w:r>
    </w:p>
    <w:p w14:paraId="51B107BF" w14:textId="77777777" w:rsidR="00EE6D6B" w:rsidRDefault="00853148">
      <w:pPr>
        <w:pStyle w:val="PargrafodaLista"/>
        <w:numPr>
          <w:ilvl w:val="0"/>
          <w:numId w:val="6"/>
        </w:numPr>
        <w:tabs>
          <w:tab w:val="left" w:pos="2684"/>
        </w:tabs>
        <w:spacing w:before="183"/>
        <w:ind w:left="2684" w:hanging="358"/>
      </w:pPr>
      <w:r>
        <w:t>pessoas</w:t>
      </w:r>
      <w:r>
        <w:rPr>
          <w:spacing w:val="-8"/>
        </w:rPr>
        <w:t xml:space="preserve"> </w:t>
      </w:r>
      <w:r>
        <w:t>negras</w:t>
      </w:r>
      <w:r>
        <w:rPr>
          <w:spacing w:val="-3"/>
        </w:rPr>
        <w:t xml:space="preserve"> </w:t>
      </w:r>
      <w:r>
        <w:t>(pretas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pardas);</w:t>
      </w:r>
    </w:p>
    <w:p w14:paraId="0F82FE3C" w14:textId="77777777" w:rsidR="00EE6D6B" w:rsidRDefault="00853148">
      <w:pPr>
        <w:pStyle w:val="PargrafodaLista"/>
        <w:numPr>
          <w:ilvl w:val="0"/>
          <w:numId w:val="6"/>
        </w:numPr>
        <w:tabs>
          <w:tab w:val="left" w:pos="2685"/>
        </w:tabs>
        <w:spacing w:before="183"/>
        <w:ind w:left="2685" w:hanging="359"/>
      </w:pPr>
      <w:r>
        <w:t>pessoas</w:t>
      </w:r>
      <w:r>
        <w:rPr>
          <w:spacing w:val="-8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rPr>
          <w:spacing w:val="-2"/>
        </w:rPr>
        <w:t>deficiência.</w:t>
      </w:r>
    </w:p>
    <w:p w14:paraId="2F600117" w14:textId="77777777" w:rsidR="00EE6D6B" w:rsidRDefault="00853148">
      <w:pPr>
        <w:spacing w:before="183"/>
        <w:ind w:left="1561"/>
      </w:pPr>
      <w:r>
        <w:t>A</w:t>
      </w:r>
      <w:r>
        <w:rPr>
          <w:spacing w:val="-6"/>
        </w:rPr>
        <w:t xml:space="preserve"> </w:t>
      </w:r>
      <w:r>
        <w:t>quantidade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cotas</w:t>
      </w:r>
      <w:r>
        <w:rPr>
          <w:spacing w:val="-5"/>
        </w:rPr>
        <w:t xml:space="preserve"> </w:t>
      </w:r>
      <w:r>
        <w:t>destinadas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t>categoria</w:t>
      </w:r>
      <w:r>
        <w:rPr>
          <w:spacing w:val="-4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edital</w:t>
      </w:r>
      <w:r>
        <w:rPr>
          <w:spacing w:val="-4"/>
        </w:rPr>
        <w:t xml:space="preserve"> </w:t>
      </w:r>
      <w:r>
        <w:t>está</w:t>
      </w:r>
      <w:r>
        <w:rPr>
          <w:spacing w:val="-3"/>
        </w:rPr>
        <w:t xml:space="preserve"> </w:t>
      </w:r>
      <w:r>
        <w:t>descrita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Anexo</w:t>
      </w:r>
      <w:r>
        <w:rPr>
          <w:spacing w:val="-2"/>
        </w:rPr>
        <w:t xml:space="preserve"> </w:t>
      </w:r>
      <w:r>
        <w:rPr>
          <w:spacing w:val="-5"/>
        </w:rPr>
        <w:t>I.</w:t>
      </w:r>
    </w:p>
    <w:p w14:paraId="1116992A" w14:textId="77777777" w:rsidR="00EE6D6B" w:rsidRDefault="00853148">
      <w:pPr>
        <w:spacing w:before="180" w:line="259" w:lineRule="auto"/>
        <w:ind w:left="1561" w:right="1556"/>
      </w:pPr>
      <w:r>
        <w:t>Para concorrer às cotas,</w:t>
      </w:r>
      <w:r>
        <w:rPr>
          <w:spacing w:val="-2"/>
        </w:rPr>
        <w:t xml:space="preserve"> </w:t>
      </w:r>
      <w:r>
        <w:t>os agentes culturais deverão</w:t>
      </w:r>
      <w:r>
        <w:rPr>
          <w:spacing w:val="-1"/>
        </w:rPr>
        <w:t xml:space="preserve"> </w:t>
      </w:r>
      <w:r>
        <w:t xml:space="preserve">preencher uma auto declaração. (ANEXO </w:t>
      </w:r>
      <w:r>
        <w:rPr>
          <w:spacing w:val="-2"/>
        </w:rPr>
        <w:t>VIII).</w:t>
      </w:r>
    </w:p>
    <w:p w14:paraId="2AFE9083" w14:textId="77777777" w:rsidR="00EE6D6B" w:rsidRDefault="00853148">
      <w:pPr>
        <w:spacing w:before="159" w:line="259" w:lineRule="auto"/>
        <w:ind w:left="1561" w:right="1557"/>
        <w:jc w:val="both"/>
      </w:pPr>
      <w:r>
        <w:t>A</w:t>
      </w:r>
      <w:r>
        <w:rPr>
          <w:spacing w:val="-13"/>
        </w:rPr>
        <w:t xml:space="preserve"> </w:t>
      </w:r>
      <w:r>
        <w:t>autodeclara</w:t>
      </w:r>
      <w:r>
        <w:rPr>
          <w:lang w:val="pt-BR"/>
        </w:rPr>
        <w:t>ç</w:t>
      </w:r>
      <w:r>
        <w:t>ão</w:t>
      </w:r>
      <w:r>
        <w:rPr>
          <w:spacing w:val="-11"/>
        </w:rPr>
        <w:t xml:space="preserve"> </w:t>
      </w:r>
      <w:r>
        <w:t>pode</w:t>
      </w:r>
      <w:r>
        <w:rPr>
          <w:spacing w:val="-10"/>
        </w:rPr>
        <w:t xml:space="preserve"> </w:t>
      </w:r>
      <w:r>
        <w:t>ser</w:t>
      </w:r>
      <w:r>
        <w:rPr>
          <w:spacing w:val="-13"/>
        </w:rPr>
        <w:t xml:space="preserve"> </w:t>
      </w:r>
      <w:r>
        <w:t>apresentada</w:t>
      </w:r>
      <w:r>
        <w:rPr>
          <w:spacing w:val="-11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escrito,</w:t>
      </w:r>
      <w:r>
        <w:rPr>
          <w:spacing w:val="-12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áudio,</w:t>
      </w:r>
      <w:r>
        <w:rPr>
          <w:spacing w:val="-13"/>
        </w:rPr>
        <w:t xml:space="preserve"> </w:t>
      </w:r>
      <w:r>
        <w:t>em</w:t>
      </w:r>
      <w:r>
        <w:rPr>
          <w:spacing w:val="-11"/>
        </w:rPr>
        <w:t xml:space="preserve"> </w:t>
      </w:r>
      <w:r>
        <w:t>vídeos</w:t>
      </w:r>
      <w:r>
        <w:rPr>
          <w:spacing w:val="-10"/>
        </w:rPr>
        <w:t xml:space="preserve"> </w:t>
      </w:r>
      <w:r>
        <w:t>ou</w:t>
      </w:r>
      <w:r>
        <w:rPr>
          <w:spacing w:val="-13"/>
        </w:rPr>
        <w:t xml:space="preserve"> </w:t>
      </w:r>
      <w:r>
        <w:t>em</w:t>
      </w:r>
      <w:r>
        <w:rPr>
          <w:spacing w:val="-11"/>
        </w:rPr>
        <w:t xml:space="preserve"> </w:t>
      </w:r>
      <w:r>
        <w:t>outros</w:t>
      </w:r>
      <w:r>
        <w:rPr>
          <w:spacing w:val="-10"/>
        </w:rPr>
        <w:t xml:space="preserve"> </w:t>
      </w:r>
      <w:r>
        <w:t xml:space="preserve">formatos </w:t>
      </w:r>
      <w:r>
        <w:rPr>
          <w:spacing w:val="-2"/>
        </w:rPr>
        <w:t>acessíveis.</w:t>
      </w:r>
    </w:p>
    <w:p w14:paraId="02FACA89" w14:textId="77777777" w:rsidR="00EE6D6B" w:rsidRDefault="00EE6D6B">
      <w:pPr>
        <w:pStyle w:val="Corpodetexto"/>
        <w:rPr>
          <w:b w:val="0"/>
        </w:rPr>
      </w:pPr>
    </w:p>
    <w:p w14:paraId="6A388E2F" w14:textId="77777777" w:rsidR="00EE6D6B" w:rsidRDefault="00EE6D6B">
      <w:pPr>
        <w:pStyle w:val="Corpodetexto"/>
        <w:spacing w:before="73"/>
        <w:rPr>
          <w:b w:val="0"/>
        </w:rPr>
      </w:pPr>
    </w:p>
    <w:p w14:paraId="16B3858F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4"/>
        </w:tabs>
        <w:spacing w:before="1"/>
        <w:ind w:left="2324" w:hanging="403"/>
        <w:rPr>
          <w:b/>
        </w:rPr>
      </w:pPr>
      <w:r>
        <w:rPr>
          <w:b/>
        </w:rPr>
        <w:t>Concorrência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concomitante</w:t>
      </w:r>
    </w:p>
    <w:p w14:paraId="00177953" w14:textId="77777777" w:rsidR="00EE6D6B" w:rsidRDefault="00853148">
      <w:pPr>
        <w:spacing w:before="180" w:line="259" w:lineRule="auto"/>
        <w:ind w:left="1561" w:right="1553"/>
        <w:jc w:val="both"/>
      </w:pPr>
      <w:r>
        <w:t>Os agentes culturais que optarem por concorrer às cotas concorrerão concomitantemente às vagas destinadas à ampla concorrência, ou seja concorrerão ao mesmo tempo nas vagas da ampla</w:t>
      </w:r>
      <w:r>
        <w:rPr>
          <w:spacing w:val="-2"/>
        </w:rPr>
        <w:t xml:space="preserve"> </w:t>
      </w:r>
      <w:r>
        <w:t>concorrência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nas</w:t>
      </w:r>
      <w:r>
        <w:rPr>
          <w:spacing w:val="-2"/>
        </w:rPr>
        <w:t xml:space="preserve"> </w:t>
      </w:r>
      <w:r>
        <w:t>vagas</w:t>
      </w:r>
      <w:r>
        <w:rPr>
          <w:spacing w:val="-2"/>
        </w:rPr>
        <w:t xml:space="preserve"> </w:t>
      </w:r>
      <w:r>
        <w:t>reservadas</w:t>
      </w:r>
      <w:r>
        <w:rPr>
          <w:spacing w:val="-2"/>
        </w:rPr>
        <w:t xml:space="preserve"> </w:t>
      </w:r>
      <w:r>
        <w:t>às</w:t>
      </w:r>
      <w:r>
        <w:rPr>
          <w:spacing w:val="-4"/>
        </w:rPr>
        <w:t xml:space="preserve"> </w:t>
      </w:r>
      <w:r>
        <w:t>cotas,</w:t>
      </w:r>
      <w:r>
        <w:rPr>
          <w:spacing w:val="-2"/>
        </w:rPr>
        <w:t xml:space="preserve"> </w:t>
      </w:r>
      <w:r>
        <w:t>podendo</w:t>
      </w:r>
      <w:r>
        <w:rPr>
          <w:spacing w:val="-1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selecionado</w:t>
      </w:r>
      <w:r>
        <w:rPr>
          <w:spacing w:val="-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acordo</w:t>
      </w:r>
      <w:r>
        <w:rPr>
          <w:spacing w:val="-1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a sua nota ou classificação no processo seleção.</w:t>
      </w:r>
    </w:p>
    <w:p w14:paraId="1F960560" w14:textId="77777777" w:rsidR="00EE6D6B" w:rsidRDefault="00853148">
      <w:pPr>
        <w:spacing w:before="160" w:line="259" w:lineRule="auto"/>
        <w:ind w:left="1561" w:right="1554"/>
        <w:jc w:val="both"/>
      </w:pPr>
      <w:r>
        <w:t xml:space="preserve">Os agentes culturais optantes por concorrer às cotas que atingirem nota suficiente para se classificar no número de vagas oferecidas para ampla </w:t>
      </w:r>
      <w:r>
        <w:t>concorrência não ocuparão as vagas destinadas para o preenchimento das cotas, ou seja, serão selecionados nas vagas da ampla concorrência, ficando a vaga da cota para o próximo colocado optante pela cota.</w:t>
      </w:r>
    </w:p>
    <w:p w14:paraId="5958EB66" w14:textId="77777777" w:rsidR="00EE6D6B" w:rsidRDefault="00EE6D6B">
      <w:pPr>
        <w:pStyle w:val="Corpodetexto"/>
        <w:rPr>
          <w:b w:val="0"/>
        </w:rPr>
      </w:pPr>
    </w:p>
    <w:p w14:paraId="434B8005" w14:textId="77777777" w:rsidR="00EE6D6B" w:rsidRDefault="00EE6D6B">
      <w:pPr>
        <w:pStyle w:val="Corpodetexto"/>
        <w:spacing w:before="71"/>
        <w:rPr>
          <w:b w:val="0"/>
        </w:rPr>
      </w:pPr>
    </w:p>
    <w:p w14:paraId="427B2319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4"/>
        </w:tabs>
        <w:spacing w:before="1"/>
        <w:ind w:left="2324" w:hanging="403"/>
        <w:rPr>
          <w:b/>
        </w:rPr>
      </w:pPr>
      <w:r>
        <w:rPr>
          <w:b/>
        </w:rPr>
        <w:t>Desistência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</w:rPr>
        <w:t>optante</w:t>
      </w:r>
      <w:r>
        <w:rPr>
          <w:b/>
          <w:spacing w:val="-3"/>
        </w:rPr>
        <w:t xml:space="preserve"> </w:t>
      </w:r>
      <w:r>
        <w:rPr>
          <w:b/>
        </w:rPr>
        <w:t>pela</w:t>
      </w:r>
      <w:r>
        <w:rPr>
          <w:b/>
          <w:spacing w:val="-4"/>
        </w:rPr>
        <w:t xml:space="preserve"> cota</w:t>
      </w:r>
    </w:p>
    <w:p w14:paraId="08FE4369" w14:textId="77777777" w:rsidR="00EE6D6B" w:rsidRDefault="00853148">
      <w:pPr>
        <w:spacing w:before="180" w:line="259" w:lineRule="auto"/>
        <w:ind w:left="1561" w:right="1558"/>
        <w:jc w:val="both"/>
      </w:pPr>
      <w:r>
        <w:t>Em caso de desis</w:t>
      </w:r>
      <w:r>
        <w:t>tência de optantes aprovados nas cotas, a vaga não preenchida deverá ser ocupada por pessoa que concorreu às cotas de acordo com a ordem de classificação.</w:t>
      </w:r>
    </w:p>
    <w:p w14:paraId="1D6CD802" w14:textId="77777777" w:rsidR="00EE6D6B" w:rsidRDefault="00EE6D6B">
      <w:pPr>
        <w:pStyle w:val="Corpodetexto"/>
        <w:rPr>
          <w:b w:val="0"/>
        </w:rPr>
      </w:pPr>
    </w:p>
    <w:p w14:paraId="73A7756D" w14:textId="77777777" w:rsidR="00EE6D6B" w:rsidRDefault="00EE6D6B">
      <w:pPr>
        <w:pStyle w:val="Corpodetexto"/>
        <w:spacing w:before="73"/>
        <w:rPr>
          <w:b w:val="0"/>
        </w:rPr>
      </w:pPr>
    </w:p>
    <w:p w14:paraId="7A50D958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4"/>
        </w:tabs>
        <w:spacing w:before="1"/>
        <w:ind w:left="2324" w:hanging="403"/>
        <w:rPr>
          <w:b/>
        </w:rPr>
      </w:pPr>
      <w:r>
        <w:rPr>
          <w:b/>
        </w:rPr>
        <w:t>Remanejamento</w:t>
      </w:r>
      <w:r>
        <w:rPr>
          <w:b/>
          <w:spacing w:val="-6"/>
        </w:rPr>
        <w:t xml:space="preserve"> </w:t>
      </w:r>
      <w:r>
        <w:rPr>
          <w:b/>
        </w:rPr>
        <w:t>das</w:t>
      </w:r>
      <w:r>
        <w:rPr>
          <w:b/>
          <w:spacing w:val="-5"/>
        </w:rPr>
        <w:t xml:space="preserve"> </w:t>
      </w:r>
      <w:r>
        <w:rPr>
          <w:b/>
          <w:spacing w:val="-4"/>
        </w:rPr>
        <w:t>cotas</w:t>
      </w:r>
    </w:p>
    <w:p w14:paraId="0AAF03D3" w14:textId="77777777" w:rsidR="00EE6D6B" w:rsidRDefault="00853148">
      <w:pPr>
        <w:spacing w:before="180" w:line="259" w:lineRule="auto"/>
        <w:ind w:left="1561" w:right="1559"/>
        <w:jc w:val="both"/>
      </w:pPr>
      <w:r>
        <w:t>No caso de não existirem propostas aptas em número suficiente para o cumpri</w:t>
      </w:r>
      <w:r>
        <w:t>mento de uma das categorias de cotas,</w:t>
      </w:r>
      <w:r>
        <w:rPr>
          <w:spacing w:val="-2"/>
        </w:rPr>
        <w:t xml:space="preserve"> </w:t>
      </w:r>
      <w:r>
        <w:t>o número de</w:t>
      </w:r>
      <w:r>
        <w:rPr>
          <w:spacing w:val="-2"/>
        </w:rPr>
        <w:t xml:space="preserve"> </w:t>
      </w:r>
      <w:r>
        <w:t>vagas restantes deverá ser destinado inicialmente para</w:t>
      </w:r>
      <w:r>
        <w:rPr>
          <w:spacing w:val="-3"/>
        </w:rPr>
        <w:t xml:space="preserve"> </w:t>
      </w:r>
      <w:r>
        <w:t>a outra categoria de cotas.</w:t>
      </w:r>
    </w:p>
    <w:p w14:paraId="77327D0E" w14:textId="77777777" w:rsidR="00EE6D6B" w:rsidRDefault="00EE6D6B">
      <w:pPr>
        <w:spacing w:line="259" w:lineRule="auto"/>
        <w:jc w:val="both"/>
        <w:sectPr w:rsidR="00EE6D6B">
          <w:headerReference w:type="default" r:id="rId11"/>
          <w:pgSz w:w="11910" w:h="16840"/>
          <w:pgMar w:top="2660" w:right="141" w:bottom="280" w:left="141" w:header="795" w:footer="0" w:gutter="0"/>
          <w:cols w:space="720"/>
        </w:sectPr>
      </w:pPr>
    </w:p>
    <w:p w14:paraId="66F48642" w14:textId="77777777" w:rsidR="00EE6D6B" w:rsidRDefault="00EE6D6B">
      <w:pPr>
        <w:pStyle w:val="Corpodetexto"/>
        <w:spacing w:before="41"/>
        <w:rPr>
          <w:b w:val="0"/>
        </w:rPr>
      </w:pPr>
    </w:p>
    <w:p w14:paraId="4DCF7BB3" w14:textId="77777777" w:rsidR="00EE6D6B" w:rsidRDefault="00853148">
      <w:pPr>
        <w:spacing w:line="259" w:lineRule="auto"/>
        <w:ind w:left="1561" w:right="1558"/>
        <w:jc w:val="both"/>
      </w:pPr>
      <w:r>
        <w:t>Caso</w:t>
      </w:r>
      <w:r>
        <w:rPr>
          <w:spacing w:val="-4"/>
        </w:rPr>
        <w:t xml:space="preserve"> </w:t>
      </w:r>
      <w:r>
        <w:t>não</w:t>
      </w:r>
      <w:r>
        <w:rPr>
          <w:spacing w:val="-3"/>
        </w:rPr>
        <w:t xml:space="preserve"> </w:t>
      </w:r>
      <w:r>
        <w:t>haja</w:t>
      </w:r>
      <w:r>
        <w:rPr>
          <w:spacing w:val="-5"/>
        </w:rPr>
        <w:t xml:space="preserve"> </w:t>
      </w:r>
      <w:r>
        <w:t>agentes</w:t>
      </w:r>
      <w:r>
        <w:rPr>
          <w:spacing w:val="-6"/>
        </w:rPr>
        <w:t xml:space="preserve"> </w:t>
      </w:r>
      <w:r>
        <w:t>culturais</w:t>
      </w:r>
      <w:r>
        <w:rPr>
          <w:spacing w:val="-4"/>
        </w:rPr>
        <w:t xml:space="preserve"> </w:t>
      </w:r>
      <w:r>
        <w:t>inscritos</w:t>
      </w:r>
      <w:r>
        <w:rPr>
          <w:spacing w:val="-4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outra</w:t>
      </w:r>
      <w:r>
        <w:rPr>
          <w:spacing w:val="-7"/>
        </w:rPr>
        <w:t xml:space="preserve"> </w:t>
      </w:r>
      <w:r>
        <w:t>categoria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cotas,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vagas</w:t>
      </w:r>
      <w:r>
        <w:rPr>
          <w:spacing w:val="-4"/>
        </w:rPr>
        <w:t xml:space="preserve"> </w:t>
      </w:r>
      <w:r>
        <w:t>não</w:t>
      </w:r>
      <w:r>
        <w:rPr>
          <w:spacing w:val="-4"/>
        </w:rPr>
        <w:t xml:space="preserve"> </w:t>
      </w:r>
      <w:r>
        <w:t>preenchidas deverão ser direcionadas para a ampla concorrência, sendo direcionadas para os demais candidatos aprovados, de acordo com a ordem de classificação.</w:t>
      </w:r>
    </w:p>
    <w:p w14:paraId="2BC9672F" w14:textId="77777777" w:rsidR="00EE6D6B" w:rsidRDefault="00EE6D6B">
      <w:pPr>
        <w:pStyle w:val="Corpodetexto"/>
        <w:rPr>
          <w:b w:val="0"/>
        </w:rPr>
      </w:pPr>
    </w:p>
    <w:p w14:paraId="688831CA" w14:textId="77777777" w:rsidR="00EE6D6B" w:rsidRDefault="00EE6D6B">
      <w:pPr>
        <w:pStyle w:val="Corpodetexto"/>
        <w:spacing w:before="74"/>
        <w:rPr>
          <w:b w:val="0"/>
        </w:rPr>
      </w:pPr>
    </w:p>
    <w:p w14:paraId="4BEB09AB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4"/>
        </w:tabs>
        <w:ind w:left="2324" w:hanging="403"/>
        <w:rPr>
          <w:b/>
        </w:rPr>
      </w:pPr>
      <w:r>
        <w:rPr>
          <w:b/>
        </w:rPr>
        <w:t>Aplicação</w:t>
      </w:r>
      <w:r>
        <w:rPr>
          <w:b/>
          <w:spacing w:val="-5"/>
        </w:rPr>
        <w:t xml:space="preserve"> </w:t>
      </w:r>
      <w:r>
        <w:rPr>
          <w:b/>
        </w:rPr>
        <w:t>das</w:t>
      </w:r>
      <w:r>
        <w:rPr>
          <w:b/>
          <w:spacing w:val="-6"/>
        </w:rPr>
        <w:t xml:space="preserve"> </w:t>
      </w:r>
      <w:r>
        <w:rPr>
          <w:b/>
        </w:rPr>
        <w:t>cotas</w:t>
      </w:r>
      <w:r>
        <w:rPr>
          <w:b/>
          <w:spacing w:val="-3"/>
        </w:rPr>
        <w:t xml:space="preserve"> </w:t>
      </w:r>
      <w:r>
        <w:rPr>
          <w:b/>
        </w:rPr>
        <w:t>para</w:t>
      </w:r>
      <w:r>
        <w:rPr>
          <w:b/>
          <w:spacing w:val="-5"/>
        </w:rPr>
        <w:t xml:space="preserve"> </w:t>
      </w:r>
      <w:r>
        <w:rPr>
          <w:b/>
        </w:rPr>
        <w:t>pessoas</w:t>
      </w:r>
      <w:r>
        <w:rPr>
          <w:b/>
          <w:spacing w:val="-3"/>
        </w:rPr>
        <w:t xml:space="preserve"> </w:t>
      </w:r>
      <w:r>
        <w:rPr>
          <w:b/>
        </w:rPr>
        <w:t>jurídicas</w:t>
      </w:r>
      <w:r>
        <w:rPr>
          <w:b/>
          <w:spacing w:val="-6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coletivos</w:t>
      </w:r>
    </w:p>
    <w:p w14:paraId="12DEC58F" w14:textId="77777777" w:rsidR="00EE6D6B" w:rsidRDefault="00853148">
      <w:pPr>
        <w:spacing w:before="180" w:line="259" w:lineRule="auto"/>
        <w:ind w:left="1561" w:right="1562"/>
        <w:jc w:val="both"/>
      </w:pPr>
      <w:r>
        <w:t>As pessoas jurídicas e coletivos sem CNPJ podem concorrer às cotas, desde que preencham algum dos requisitos abaixo:</w:t>
      </w:r>
    </w:p>
    <w:p w14:paraId="074DA9AA" w14:textId="77777777" w:rsidR="00EE6D6B" w:rsidRDefault="00853148">
      <w:pPr>
        <w:pStyle w:val="PargrafodaLista"/>
        <w:numPr>
          <w:ilvl w:val="2"/>
          <w:numId w:val="4"/>
        </w:numPr>
        <w:tabs>
          <w:tab w:val="left" w:pos="1678"/>
        </w:tabs>
        <w:spacing w:before="160" w:line="259" w:lineRule="auto"/>
        <w:ind w:right="1560" w:firstLine="0"/>
        <w:jc w:val="both"/>
      </w:pPr>
      <w:r>
        <w:t xml:space="preserve">- Pessoas jurídicas em que mais da metade dos sócios são pessoas negras, indígenas ou com </w:t>
      </w:r>
      <w:r>
        <w:rPr>
          <w:spacing w:val="-2"/>
        </w:rPr>
        <w:t>deficiência,</w:t>
      </w:r>
    </w:p>
    <w:p w14:paraId="49728066" w14:textId="77777777" w:rsidR="00EE6D6B" w:rsidRDefault="00853148">
      <w:pPr>
        <w:pStyle w:val="PargrafodaLista"/>
        <w:numPr>
          <w:ilvl w:val="2"/>
          <w:numId w:val="4"/>
        </w:numPr>
        <w:tabs>
          <w:tab w:val="left" w:pos="1721"/>
        </w:tabs>
        <w:spacing w:before="161" w:line="256" w:lineRule="auto"/>
        <w:ind w:right="1557" w:firstLine="0"/>
        <w:jc w:val="both"/>
      </w:pPr>
      <w:r>
        <w:t>-</w:t>
      </w:r>
      <w:r>
        <w:rPr>
          <w:spacing w:val="-4"/>
        </w:rPr>
        <w:t xml:space="preserve"> </w:t>
      </w:r>
      <w:r>
        <w:t>Pessoas</w:t>
      </w:r>
      <w:r>
        <w:rPr>
          <w:spacing w:val="-4"/>
        </w:rPr>
        <w:t xml:space="preserve"> </w:t>
      </w:r>
      <w:r>
        <w:t>jurídicas</w:t>
      </w:r>
      <w:r>
        <w:rPr>
          <w:spacing w:val="-4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grupos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coletivos</w:t>
      </w:r>
      <w:r>
        <w:rPr>
          <w:spacing w:val="-4"/>
        </w:rPr>
        <w:t xml:space="preserve"> </w:t>
      </w:r>
      <w:r>
        <w:t>sem</w:t>
      </w:r>
      <w:r>
        <w:rPr>
          <w:spacing w:val="-3"/>
        </w:rPr>
        <w:t xml:space="preserve"> </w:t>
      </w:r>
      <w:r>
        <w:t>CNPJ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possuam</w:t>
      </w:r>
      <w:r>
        <w:rPr>
          <w:spacing w:val="-3"/>
        </w:rPr>
        <w:t xml:space="preserve"> </w:t>
      </w:r>
      <w:r>
        <w:t>pessoas</w:t>
      </w:r>
      <w:r>
        <w:rPr>
          <w:spacing w:val="-4"/>
        </w:rPr>
        <w:t xml:space="preserve"> </w:t>
      </w:r>
      <w:r>
        <w:t>negras,</w:t>
      </w:r>
      <w:r>
        <w:rPr>
          <w:spacing w:val="-2"/>
        </w:rPr>
        <w:t xml:space="preserve"> </w:t>
      </w:r>
      <w:r>
        <w:t>indígenas</w:t>
      </w:r>
      <w:r>
        <w:rPr>
          <w:spacing w:val="-4"/>
        </w:rPr>
        <w:t xml:space="preserve"> </w:t>
      </w:r>
      <w:r>
        <w:t>ou com deficiência em posições de liderança no projeto cultural;</w:t>
      </w:r>
    </w:p>
    <w:p w14:paraId="48B4B840" w14:textId="77777777" w:rsidR="00EE6D6B" w:rsidRDefault="00853148">
      <w:pPr>
        <w:pStyle w:val="PargrafodaLista"/>
        <w:numPr>
          <w:ilvl w:val="2"/>
          <w:numId w:val="4"/>
        </w:numPr>
        <w:tabs>
          <w:tab w:val="left" w:pos="1852"/>
        </w:tabs>
        <w:spacing w:before="165" w:line="259" w:lineRule="auto"/>
        <w:ind w:right="1561" w:firstLine="0"/>
      </w:pPr>
      <w:r>
        <w:t>-</w:t>
      </w:r>
      <w:r>
        <w:rPr>
          <w:spacing w:val="74"/>
        </w:rPr>
        <w:t xml:space="preserve"> </w:t>
      </w:r>
      <w:r>
        <w:t>pessoas</w:t>
      </w:r>
      <w:r>
        <w:rPr>
          <w:spacing w:val="72"/>
        </w:rPr>
        <w:t xml:space="preserve"> </w:t>
      </w:r>
      <w:r>
        <w:t>jurídicas</w:t>
      </w:r>
      <w:r>
        <w:rPr>
          <w:spacing w:val="74"/>
        </w:rPr>
        <w:t xml:space="preserve"> </w:t>
      </w:r>
      <w:r>
        <w:t>ou</w:t>
      </w:r>
      <w:r>
        <w:rPr>
          <w:spacing w:val="71"/>
        </w:rPr>
        <w:t xml:space="preserve"> </w:t>
      </w:r>
      <w:r>
        <w:t>coletivos</w:t>
      </w:r>
      <w:r>
        <w:rPr>
          <w:spacing w:val="74"/>
        </w:rPr>
        <w:t xml:space="preserve"> </w:t>
      </w:r>
      <w:r>
        <w:t>sem</w:t>
      </w:r>
      <w:r>
        <w:rPr>
          <w:spacing w:val="73"/>
        </w:rPr>
        <w:t xml:space="preserve"> </w:t>
      </w:r>
      <w:r>
        <w:t>CNPJ</w:t>
      </w:r>
      <w:r>
        <w:rPr>
          <w:spacing w:val="73"/>
        </w:rPr>
        <w:t xml:space="preserve"> </w:t>
      </w:r>
      <w:r>
        <w:t>que</w:t>
      </w:r>
      <w:r>
        <w:rPr>
          <w:spacing w:val="75"/>
        </w:rPr>
        <w:t xml:space="preserve"> </w:t>
      </w:r>
      <w:r>
        <w:t>possuam</w:t>
      </w:r>
      <w:r>
        <w:rPr>
          <w:spacing w:val="73"/>
        </w:rPr>
        <w:t xml:space="preserve"> </w:t>
      </w:r>
      <w:r>
        <w:t>equipe</w:t>
      </w:r>
      <w:r>
        <w:rPr>
          <w:spacing w:val="75"/>
        </w:rPr>
        <w:t xml:space="preserve"> </w:t>
      </w:r>
      <w:r>
        <w:t>do</w:t>
      </w:r>
      <w:r>
        <w:rPr>
          <w:spacing w:val="75"/>
        </w:rPr>
        <w:t xml:space="preserve"> </w:t>
      </w:r>
      <w:r>
        <w:t>projeto</w:t>
      </w:r>
      <w:r>
        <w:rPr>
          <w:spacing w:val="75"/>
        </w:rPr>
        <w:t xml:space="preserve"> </w:t>
      </w:r>
      <w:r>
        <w:t>cultural majoritariamente composta por pessoas negras, indígenas ou com deficiência; e</w:t>
      </w:r>
    </w:p>
    <w:p w14:paraId="580D3801" w14:textId="77777777" w:rsidR="00EE6D6B" w:rsidRDefault="00853148">
      <w:pPr>
        <w:pStyle w:val="PargrafodaLista"/>
        <w:numPr>
          <w:ilvl w:val="2"/>
          <w:numId w:val="4"/>
        </w:numPr>
        <w:tabs>
          <w:tab w:val="left" w:pos="1797"/>
        </w:tabs>
        <w:spacing w:before="159" w:line="259" w:lineRule="auto"/>
        <w:ind w:right="1560" w:firstLine="0"/>
        <w:jc w:val="both"/>
      </w:pPr>
      <w:r>
        <w:t xml:space="preserve">- Outras formas de composição que garantam o protagonismo de pessoas negras, indígenas ou com </w:t>
      </w:r>
      <w:r>
        <w:t>deficiência na pessoa jurídica ou no grupo e coletivo sem personalidade jurídica.</w:t>
      </w:r>
    </w:p>
    <w:p w14:paraId="0E2A6684" w14:textId="77777777" w:rsidR="00EE6D6B" w:rsidRDefault="00853148">
      <w:pPr>
        <w:spacing w:before="159" w:line="259" w:lineRule="auto"/>
        <w:ind w:left="1561" w:right="1558"/>
        <w:jc w:val="both"/>
      </w:pPr>
      <w:r>
        <w:t>As</w:t>
      </w:r>
      <w:r>
        <w:rPr>
          <w:spacing w:val="-12"/>
        </w:rPr>
        <w:t xml:space="preserve"> </w:t>
      </w:r>
      <w:r>
        <w:t>pessoas</w:t>
      </w:r>
      <w:r>
        <w:rPr>
          <w:spacing w:val="-11"/>
        </w:rPr>
        <w:t xml:space="preserve"> </w:t>
      </w:r>
      <w:r>
        <w:t>físicas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compõem</w:t>
      </w:r>
      <w:r>
        <w:rPr>
          <w:spacing w:val="-8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pessoa</w:t>
      </w:r>
      <w:r>
        <w:rPr>
          <w:spacing w:val="-12"/>
        </w:rPr>
        <w:t xml:space="preserve"> </w:t>
      </w:r>
      <w:r>
        <w:t>jurídica</w:t>
      </w:r>
      <w:r>
        <w:rPr>
          <w:spacing w:val="-12"/>
        </w:rPr>
        <w:t xml:space="preserve"> </w:t>
      </w:r>
      <w:r>
        <w:t>ou</w:t>
      </w:r>
      <w:r>
        <w:rPr>
          <w:spacing w:val="-13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coletivo</w:t>
      </w:r>
      <w:r>
        <w:rPr>
          <w:spacing w:val="-10"/>
        </w:rPr>
        <w:t xml:space="preserve"> </w:t>
      </w:r>
      <w:r>
        <w:t>sem</w:t>
      </w:r>
      <w:r>
        <w:rPr>
          <w:spacing w:val="-10"/>
        </w:rPr>
        <w:t xml:space="preserve"> </w:t>
      </w:r>
      <w:r>
        <w:t>CNPJ</w:t>
      </w:r>
      <w:r>
        <w:rPr>
          <w:spacing w:val="-10"/>
        </w:rPr>
        <w:t xml:space="preserve"> </w:t>
      </w:r>
      <w:r>
        <w:t>devem</w:t>
      </w:r>
      <w:r>
        <w:rPr>
          <w:spacing w:val="-10"/>
        </w:rPr>
        <w:t xml:space="preserve"> </w:t>
      </w:r>
      <w:r>
        <w:t>preencher</w:t>
      </w:r>
      <w:r>
        <w:rPr>
          <w:spacing w:val="-12"/>
        </w:rPr>
        <w:t xml:space="preserve"> </w:t>
      </w:r>
      <w:r>
        <w:t>uma auto declaração, conforme modelo do Anexo VIII.</w:t>
      </w:r>
    </w:p>
    <w:p w14:paraId="0BAB9BDD" w14:textId="77777777" w:rsidR="00EE6D6B" w:rsidRDefault="00EE6D6B">
      <w:pPr>
        <w:pStyle w:val="Corpodetexto"/>
        <w:rPr>
          <w:b w:val="0"/>
        </w:rPr>
      </w:pPr>
    </w:p>
    <w:p w14:paraId="518732D1" w14:textId="77777777" w:rsidR="00EE6D6B" w:rsidRDefault="00EE6D6B">
      <w:pPr>
        <w:pStyle w:val="Corpodetexto"/>
        <w:spacing w:before="73"/>
        <w:rPr>
          <w:b w:val="0"/>
        </w:rPr>
      </w:pPr>
    </w:p>
    <w:p w14:paraId="4AB56B58" w14:textId="77777777" w:rsidR="00EE6D6B" w:rsidRDefault="00853148">
      <w:pPr>
        <w:pStyle w:val="Ttulo1"/>
        <w:numPr>
          <w:ilvl w:val="0"/>
          <w:numId w:val="1"/>
        </w:numPr>
        <w:tabs>
          <w:tab w:val="left" w:pos="2279"/>
        </w:tabs>
        <w:ind w:left="2279" w:hanging="358"/>
      </w:pPr>
      <w:r>
        <w:t>COMO</w:t>
      </w:r>
      <w:r>
        <w:rPr>
          <w:spacing w:val="-3"/>
        </w:rPr>
        <w:t xml:space="preserve"> </w:t>
      </w:r>
      <w:r>
        <w:t>ELABORAR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PROJETO</w:t>
      </w:r>
      <w:r>
        <w:rPr>
          <w:spacing w:val="-5"/>
        </w:rPr>
        <w:t xml:space="preserve"> </w:t>
      </w:r>
      <w:r>
        <w:t>(PLANO</w:t>
      </w:r>
      <w:r>
        <w:rPr>
          <w:spacing w:val="-5"/>
        </w:rPr>
        <w:t xml:space="preserve"> </w:t>
      </w:r>
      <w:r>
        <w:t>D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TRABALHO)</w:t>
      </w:r>
    </w:p>
    <w:p w14:paraId="2CE3ECA1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4"/>
        </w:tabs>
        <w:spacing w:before="181"/>
        <w:ind w:left="2324" w:hanging="403"/>
        <w:rPr>
          <w:b/>
        </w:rPr>
      </w:pPr>
      <w:r>
        <w:rPr>
          <w:b/>
        </w:rPr>
        <w:t>Preenchimento</w:t>
      </w:r>
      <w:r>
        <w:rPr>
          <w:b/>
          <w:spacing w:val="-5"/>
        </w:rPr>
        <w:t xml:space="preserve"> </w:t>
      </w:r>
      <w:r>
        <w:rPr>
          <w:b/>
        </w:rPr>
        <w:t>do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modelo</w:t>
      </w:r>
    </w:p>
    <w:p w14:paraId="3EF9B847" w14:textId="77777777" w:rsidR="00EE6D6B" w:rsidRDefault="00853148">
      <w:pPr>
        <w:spacing w:before="182" w:line="259" w:lineRule="auto"/>
        <w:ind w:left="1561" w:right="1554"/>
        <w:jc w:val="both"/>
      </w:pPr>
      <w:r>
        <w:t>O</w:t>
      </w:r>
      <w:r>
        <w:rPr>
          <w:spacing w:val="-4"/>
        </w:rPr>
        <w:t xml:space="preserve"> </w:t>
      </w:r>
      <w:r>
        <w:t>agente</w:t>
      </w:r>
      <w:r>
        <w:rPr>
          <w:spacing w:val="-6"/>
        </w:rPr>
        <w:t xml:space="preserve"> </w:t>
      </w:r>
      <w:r>
        <w:t>cultural</w:t>
      </w:r>
      <w:r>
        <w:rPr>
          <w:spacing w:val="-4"/>
        </w:rPr>
        <w:t xml:space="preserve"> </w:t>
      </w:r>
      <w:r>
        <w:t>deve</w:t>
      </w:r>
      <w:r>
        <w:rPr>
          <w:spacing w:val="-4"/>
        </w:rPr>
        <w:t xml:space="preserve"> </w:t>
      </w:r>
      <w:r>
        <w:t>preencher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b/>
        </w:rPr>
        <w:t>Anexo</w:t>
      </w:r>
      <w:r>
        <w:rPr>
          <w:b/>
          <w:spacing w:val="-6"/>
        </w:rPr>
        <w:t xml:space="preserve"> </w:t>
      </w:r>
      <w:r>
        <w:rPr>
          <w:b/>
        </w:rPr>
        <w:t>II</w:t>
      </w:r>
      <w:r>
        <w:rPr>
          <w:b/>
          <w:spacing w:val="-5"/>
        </w:rPr>
        <w:t xml:space="preserve"> </w:t>
      </w:r>
      <w:r>
        <w:rPr>
          <w:b/>
        </w:rPr>
        <w:t>-</w:t>
      </w:r>
      <w:r>
        <w:rPr>
          <w:b/>
          <w:spacing w:val="-5"/>
        </w:rPr>
        <w:t xml:space="preserve"> </w:t>
      </w:r>
      <w:r>
        <w:rPr>
          <w:b/>
        </w:rPr>
        <w:t>Formulário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Inscrição</w:t>
      </w:r>
      <w:r>
        <w:t>,</w:t>
      </w:r>
      <w:r>
        <w:rPr>
          <w:spacing w:val="-4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 xml:space="preserve">contém a ficha de inscrição, e o </w:t>
      </w:r>
      <w:r>
        <w:rPr>
          <w:b/>
        </w:rPr>
        <w:t>Anexo III - Plano de Trabalho</w:t>
      </w:r>
      <w:r>
        <w:t xml:space="preserve">, documento que contém a descrição do projeto e a </w:t>
      </w:r>
      <w:r>
        <w:rPr>
          <w:lang w:val="pt-BR"/>
        </w:rPr>
        <w:t>P</w:t>
      </w:r>
      <w:r>
        <w:t xml:space="preserve">lanilha </w:t>
      </w:r>
      <w:r>
        <w:rPr>
          <w:lang w:val="pt-BR"/>
        </w:rPr>
        <w:t>O</w:t>
      </w:r>
      <w:r>
        <w:t>rçamentária.</w:t>
      </w:r>
    </w:p>
    <w:p w14:paraId="0D1F42D4" w14:textId="77777777" w:rsidR="00EE6D6B" w:rsidRDefault="00853148">
      <w:pPr>
        <w:spacing w:before="160" w:line="256" w:lineRule="auto"/>
        <w:ind w:left="1561" w:right="1560"/>
        <w:jc w:val="both"/>
      </w:pPr>
      <w:r>
        <w:t xml:space="preserve">O agente cultural será o único responsável pela veracidade do projeto e documentos encaminhados, isentando o Município de </w:t>
      </w:r>
      <w:r>
        <w:rPr>
          <w:lang w:val="pt-BR"/>
        </w:rPr>
        <w:t>ROMELÂNDIA- SC</w:t>
      </w:r>
      <w:r>
        <w:t xml:space="preserve"> de qualquer responsabilidade civil ou penal.</w:t>
      </w:r>
    </w:p>
    <w:p w14:paraId="035379FD" w14:textId="77777777" w:rsidR="00EE6D6B" w:rsidRDefault="00EE6D6B">
      <w:pPr>
        <w:pStyle w:val="Corpodetexto"/>
        <w:rPr>
          <w:b w:val="0"/>
        </w:rPr>
      </w:pPr>
    </w:p>
    <w:p w14:paraId="347B9084" w14:textId="77777777" w:rsidR="00EE6D6B" w:rsidRDefault="00EE6D6B">
      <w:pPr>
        <w:pStyle w:val="Corpodetexto"/>
        <w:spacing w:before="76"/>
        <w:rPr>
          <w:b w:val="0"/>
        </w:rPr>
      </w:pPr>
    </w:p>
    <w:p w14:paraId="0363D4E0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4"/>
        </w:tabs>
        <w:spacing w:before="1"/>
        <w:ind w:left="2324" w:hanging="403"/>
        <w:rPr>
          <w:b/>
        </w:rPr>
      </w:pPr>
      <w:r>
        <w:rPr>
          <w:b/>
        </w:rPr>
        <w:t>Previsão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execução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projeto</w:t>
      </w:r>
    </w:p>
    <w:p w14:paraId="27EA5358" w14:textId="77777777" w:rsidR="00EE6D6B" w:rsidRDefault="00853148">
      <w:pPr>
        <w:spacing w:before="182"/>
        <w:ind w:left="1561"/>
        <w:jc w:val="both"/>
      </w:pPr>
      <w:r>
        <w:t>Os</w:t>
      </w:r>
      <w:r>
        <w:rPr>
          <w:spacing w:val="-5"/>
        </w:rPr>
        <w:t xml:space="preserve"> </w:t>
      </w:r>
      <w:r>
        <w:t>projetos</w:t>
      </w:r>
      <w:r>
        <w:rPr>
          <w:spacing w:val="-5"/>
        </w:rPr>
        <w:t xml:space="preserve"> </w:t>
      </w:r>
      <w:r>
        <w:t>apresentados</w:t>
      </w:r>
      <w:r>
        <w:rPr>
          <w:spacing w:val="-7"/>
        </w:rPr>
        <w:t xml:space="preserve"> </w:t>
      </w:r>
      <w:r>
        <w:t>deverão</w:t>
      </w:r>
      <w:r>
        <w:rPr>
          <w:spacing w:val="-4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executados</w:t>
      </w:r>
      <w:r>
        <w:rPr>
          <w:spacing w:val="-8"/>
        </w:rPr>
        <w:t xml:space="preserve"> </w:t>
      </w:r>
      <w:r>
        <w:t>até</w:t>
      </w:r>
      <w:r>
        <w:rPr>
          <w:spacing w:val="-4"/>
        </w:rPr>
        <w:t xml:space="preserve"> </w:t>
      </w:r>
      <w:r>
        <w:rPr>
          <w:spacing w:val="-2"/>
        </w:rPr>
        <w:t>1</w:t>
      </w:r>
      <w:r>
        <w:rPr>
          <w:spacing w:val="-2"/>
          <w:lang w:val="pt-BR"/>
        </w:rPr>
        <w:t>0</w:t>
      </w:r>
      <w:r>
        <w:rPr>
          <w:spacing w:val="-2"/>
        </w:rPr>
        <w:t>/12/2026</w:t>
      </w:r>
    </w:p>
    <w:p w14:paraId="638C12C2" w14:textId="77777777" w:rsidR="00EE6D6B" w:rsidRDefault="00EE6D6B">
      <w:pPr>
        <w:pStyle w:val="Corpodetexto"/>
        <w:rPr>
          <w:b w:val="0"/>
        </w:rPr>
      </w:pPr>
    </w:p>
    <w:p w14:paraId="0FB89ABC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4"/>
        </w:tabs>
        <w:ind w:left="2324" w:hanging="403"/>
      </w:pPr>
      <w:r>
        <w:rPr>
          <w:b/>
        </w:rPr>
        <w:t>Custos</w:t>
      </w:r>
      <w:r>
        <w:rPr>
          <w:b/>
          <w:spacing w:val="-2"/>
        </w:rPr>
        <w:t xml:space="preserve"> </w:t>
      </w:r>
      <w:r>
        <w:rPr>
          <w:b/>
        </w:rPr>
        <w:t>do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projeto</w:t>
      </w:r>
    </w:p>
    <w:p w14:paraId="3814D43F" w14:textId="77777777" w:rsidR="00EE6D6B" w:rsidRDefault="00EE6D6B">
      <w:pPr>
        <w:pStyle w:val="Corpodetexto"/>
        <w:spacing w:before="41"/>
      </w:pPr>
    </w:p>
    <w:p w14:paraId="121F4656" w14:textId="77777777" w:rsidR="00EE6D6B" w:rsidRDefault="00853148">
      <w:pPr>
        <w:spacing w:line="259" w:lineRule="auto"/>
        <w:ind w:left="1561" w:right="1556"/>
        <w:jc w:val="both"/>
      </w:pPr>
      <w:r>
        <w:t xml:space="preserve">O agente cultural deve preencher a </w:t>
      </w:r>
      <w:r>
        <w:rPr>
          <w:lang w:val="pt-BR"/>
        </w:rPr>
        <w:t>P</w:t>
      </w:r>
      <w:r>
        <w:t xml:space="preserve">lanilha </w:t>
      </w:r>
      <w:r>
        <w:rPr>
          <w:lang w:val="pt-BR"/>
        </w:rPr>
        <w:t>O</w:t>
      </w:r>
      <w:r>
        <w:t xml:space="preserve">rçamentária constante no Anexo II indicando os custos do projeto, por categoria, </w:t>
      </w:r>
      <w:r>
        <w:t>acompanhado dos valores condizentes com as práticas de mercado. O agente cultural pode informar qual a referência de preço utilizada, de acordo com as características e realidades do projeto.</w:t>
      </w:r>
    </w:p>
    <w:p w14:paraId="54DA15BA" w14:textId="77777777" w:rsidR="00EE6D6B" w:rsidRDefault="00853148">
      <w:pPr>
        <w:spacing w:before="160" w:line="259" w:lineRule="auto"/>
        <w:ind w:left="1561" w:right="1554"/>
        <w:jc w:val="both"/>
      </w:pPr>
      <w:r>
        <w:rPr>
          <w:b/>
        </w:rPr>
        <w:t xml:space="preserve">Atenção! </w:t>
      </w:r>
      <w:r>
        <w:t>O projeto poderá apresentar valores divergentes das prá</w:t>
      </w:r>
      <w:r>
        <w:t xml:space="preserve">ticas de mercado </w:t>
      </w:r>
      <w:r>
        <w:lastRenderedPageBreak/>
        <w:t>convencionais na hipótese de haver significativa excepcionalidade no contexto de sua implementação,</w:t>
      </w:r>
      <w:r>
        <w:rPr>
          <w:spacing w:val="-9"/>
        </w:rPr>
        <w:t xml:space="preserve"> </w:t>
      </w:r>
      <w:r>
        <w:t>consideradas</w:t>
      </w:r>
      <w:r>
        <w:rPr>
          <w:spacing w:val="-8"/>
        </w:rPr>
        <w:t xml:space="preserve"> </w:t>
      </w:r>
      <w:r>
        <w:t>variáveis</w:t>
      </w:r>
      <w:r>
        <w:rPr>
          <w:spacing w:val="-9"/>
        </w:rPr>
        <w:t xml:space="preserve"> </w:t>
      </w:r>
      <w:r>
        <w:t>territoriais</w:t>
      </w:r>
      <w:r>
        <w:rPr>
          <w:spacing w:val="-9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geográficas</w:t>
      </w:r>
      <w:r>
        <w:rPr>
          <w:spacing w:val="-9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situações</w:t>
      </w:r>
      <w:r>
        <w:rPr>
          <w:spacing w:val="-9"/>
        </w:rPr>
        <w:t xml:space="preserve"> </w:t>
      </w:r>
      <w:r>
        <w:t>específicas,</w:t>
      </w:r>
      <w:r>
        <w:rPr>
          <w:spacing w:val="-7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 xml:space="preserve">a de povos indígenas, ribeirinhos, atingidos por barragens </w:t>
      </w:r>
      <w:r>
        <w:t xml:space="preserve">e comunidades quilombolas e </w:t>
      </w:r>
      <w:r>
        <w:rPr>
          <w:spacing w:val="-2"/>
        </w:rPr>
        <w:t>tradicionais.</w:t>
      </w:r>
    </w:p>
    <w:p w14:paraId="4D805B28" w14:textId="77777777" w:rsidR="00EE6D6B" w:rsidRDefault="00853148">
      <w:pPr>
        <w:spacing w:before="161" w:line="256" w:lineRule="auto"/>
        <w:ind w:left="1561" w:right="1560"/>
        <w:jc w:val="both"/>
      </w:pPr>
      <w:r>
        <w:rPr>
          <w:b/>
        </w:rPr>
        <w:t>Atenção!</w:t>
      </w:r>
      <w:r>
        <w:rPr>
          <w:b/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valor</w:t>
      </w:r>
      <w:r>
        <w:rPr>
          <w:spacing w:val="-2"/>
        </w:rPr>
        <w:t xml:space="preserve"> </w:t>
      </w:r>
      <w:r>
        <w:t>solicitado</w:t>
      </w:r>
      <w:r>
        <w:rPr>
          <w:spacing w:val="-1"/>
        </w:rPr>
        <w:t xml:space="preserve"> </w:t>
      </w:r>
      <w:r>
        <w:t>não</w:t>
      </w:r>
      <w:r>
        <w:rPr>
          <w:spacing w:val="-1"/>
        </w:rPr>
        <w:t xml:space="preserve"> </w:t>
      </w:r>
      <w:r>
        <w:t>poderá</w:t>
      </w:r>
      <w:r>
        <w:rPr>
          <w:spacing w:val="-2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superior</w:t>
      </w:r>
      <w:r>
        <w:rPr>
          <w:spacing w:val="-2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valor</w:t>
      </w:r>
      <w:r>
        <w:rPr>
          <w:spacing w:val="-2"/>
        </w:rPr>
        <w:t xml:space="preserve"> </w:t>
      </w:r>
      <w:r>
        <w:t>máximo</w:t>
      </w:r>
      <w:r>
        <w:rPr>
          <w:spacing w:val="-1"/>
        </w:rPr>
        <w:t xml:space="preserve"> </w:t>
      </w:r>
      <w:r>
        <w:t>destinado</w:t>
      </w:r>
      <w:r>
        <w:rPr>
          <w:spacing w:val="-4"/>
        </w:rPr>
        <w:t xml:space="preserve"> </w:t>
      </w:r>
      <w:r>
        <w:t>a cada</w:t>
      </w:r>
      <w:r>
        <w:rPr>
          <w:spacing w:val="-2"/>
        </w:rPr>
        <w:t xml:space="preserve"> </w:t>
      </w:r>
      <w:r>
        <w:t>projeto, conforme Anexo I do presente edital.</w:t>
      </w:r>
    </w:p>
    <w:p w14:paraId="5035FE86" w14:textId="77777777" w:rsidR="00EE6D6B" w:rsidRDefault="00853148">
      <w:pPr>
        <w:spacing w:before="164" w:line="259" w:lineRule="auto"/>
        <w:ind w:left="1561" w:right="1556"/>
        <w:jc w:val="both"/>
      </w:pPr>
      <w:r>
        <w:rPr>
          <w:b/>
          <w:spacing w:val="-2"/>
        </w:rPr>
        <w:t xml:space="preserve">Atenção! </w:t>
      </w:r>
      <w:r>
        <w:rPr>
          <w:spacing w:val="-2"/>
        </w:rPr>
        <w:t>O</w:t>
      </w:r>
      <w:r>
        <w:rPr>
          <w:spacing w:val="-5"/>
        </w:rPr>
        <w:t xml:space="preserve"> </w:t>
      </w:r>
      <w:r>
        <w:rPr>
          <w:spacing w:val="-2"/>
        </w:rPr>
        <w:t>apoio</w:t>
      </w:r>
      <w:r>
        <w:rPr>
          <w:spacing w:val="-4"/>
        </w:rPr>
        <w:t xml:space="preserve"> </w:t>
      </w:r>
      <w:r>
        <w:rPr>
          <w:spacing w:val="-2"/>
        </w:rPr>
        <w:t>concedido por</w:t>
      </w:r>
      <w:r>
        <w:rPr>
          <w:spacing w:val="-5"/>
        </w:rPr>
        <w:t xml:space="preserve"> </w:t>
      </w:r>
      <w:r>
        <w:rPr>
          <w:spacing w:val="-2"/>
        </w:rPr>
        <w:t>meio deste</w:t>
      </w:r>
      <w:r>
        <w:rPr>
          <w:spacing w:val="-5"/>
        </w:rPr>
        <w:t xml:space="preserve"> </w:t>
      </w:r>
      <w:r>
        <w:rPr>
          <w:spacing w:val="-2"/>
        </w:rPr>
        <w:t>Edital</w:t>
      </w:r>
      <w:r>
        <w:rPr>
          <w:spacing w:val="-5"/>
        </w:rPr>
        <w:t xml:space="preserve"> </w:t>
      </w:r>
      <w:r>
        <w:rPr>
          <w:spacing w:val="-2"/>
        </w:rPr>
        <w:t>poderá ser acumulado</w:t>
      </w:r>
      <w:r>
        <w:rPr>
          <w:spacing w:val="-4"/>
        </w:rPr>
        <w:t xml:space="preserve"> </w:t>
      </w:r>
      <w:r>
        <w:rPr>
          <w:spacing w:val="-2"/>
        </w:rPr>
        <w:t>com</w:t>
      </w:r>
      <w:r>
        <w:rPr>
          <w:spacing w:val="-4"/>
        </w:rPr>
        <w:t xml:space="preserve"> </w:t>
      </w:r>
      <w:r>
        <w:rPr>
          <w:spacing w:val="-2"/>
        </w:rPr>
        <w:t>recursos</w:t>
      </w:r>
      <w:r>
        <w:rPr>
          <w:spacing w:val="-5"/>
        </w:rPr>
        <w:t xml:space="preserve"> </w:t>
      </w:r>
      <w:r>
        <w:rPr>
          <w:spacing w:val="-2"/>
        </w:rPr>
        <w:t xml:space="preserve">captados </w:t>
      </w:r>
      <w:r>
        <w:t>por meio de leis de incentivo fiscal, patrocínio direto privado, e outros programas e/ou apoios federais,</w:t>
      </w:r>
      <w:r>
        <w:rPr>
          <w:spacing w:val="-3"/>
        </w:rPr>
        <w:t xml:space="preserve"> </w:t>
      </w:r>
      <w:r>
        <w:t>estaduais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municipais,</w:t>
      </w:r>
      <w:r>
        <w:rPr>
          <w:spacing w:val="-1"/>
        </w:rPr>
        <w:t xml:space="preserve"> </w:t>
      </w:r>
      <w:r>
        <w:t>vedada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duplicidade</w:t>
      </w:r>
      <w:r>
        <w:rPr>
          <w:spacing w:val="-3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sobreposição</w:t>
      </w:r>
      <w:r>
        <w:rPr>
          <w:spacing w:val="-2"/>
        </w:rPr>
        <w:t xml:space="preserve"> </w:t>
      </w:r>
      <w:r>
        <w:t>de fontes de</w:t>
      </w:r>
      <w:r>
        <w:rPr>
          <w:spacing w:val="-3"/>
        </w:rPr>
        <w:t xml:space="preserve"> </w:t>
      </w:r>
      <w:r>
        <w:t>recursos no custeio de um mesmo item de despesa.</w:t>
      </w:r>
    </w:p>
    <w:p w14:paraId="42723139" w14:textId="77777777" w:rsidR="00EE6D6B" w:rsidRDefault="00853148">
      <w:pPr>
        <w:spacing w:before="158" w:line="259" w:lineRule="auto"/>
        <w:ind w:left="1561" w:right="1555"/>
        <w:jc w:val="both"/>
      </w:pPr>
      <w:r>
        <w:rPr>
          <w:b/>
        </w:rPr>
        <w:t xml:space="preserve">Atenção! </w:t>
      </w:r>
      <w:r>
        <w:t>Em caso de cobrança de ingresso ou venda de produtos, os recursos provenientes deverão</w:t>
      </w:r>
      <w:r>
        <w:rPr>
          <w:spacing w:val="-4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revertidos</w:t>
      </w:r>
      <w:r>
        <w:rPr>
          <w:spacing w:val="-5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próprio</w:t>
      </w:r>
      <w:r>
        <w:rPr>
          <w:spacing w:val="-5"/>
        </w:rPr>
        <w:t xml:space="preserve"> </w:t>
      </w:r>
      <w:r>
        <w:t>projeto,</w:t>
      </w:r>
      <w:r>
        <w:rPr>
          <w:spacing w:val="-5"/>
        </w:rPr>
        <w:t xml:space="preserve"> </w:t>
      </w:r>
      <w:r>
        <w:t>devendo</w:t>
      </w:r>
      <w:r>
        <w:rPr>
          <w:spacing w:val="-4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apresentada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planilha</w:t>
      </w:r>
      <w:r>
        <w:rPr>
          <w:spacing w:val="-8"/>
        </w:rPr>
        <w:t xml:space="preserve"> </w:t>
      </w:r>
      <w:r>
        <w:t>orçamentária</w:t>
      </w:r>
      <w:r>
        <w:rPr>
          <w:spacing w:val="-6"/>
        </w:rPr>
        <w:t xml:space="preserve"> </w:t>
      </w:r>
      <w:r>
        <w:t>a previsão de arrecadação, juntamente com a relação de quais itens serão cus</w:t>
      </w:r>
      <w:r>
        <w:t xml:space="preserve">teados com esse </w:t>
      </w:r>
      <w:r>
        <w:rPr>
          <w:spacing w:val="-2"/>
        </w:rPr>
        <w:t>recurso.</w:t>
      </w:r>
    </w:p>
    <w:p w14:paraId="31D729AE" w14:textId="77777777" w:rsidR="00EE6D6B" w:rsidRDefault="00EE6D6B">
      <w:pPr>
        <w:pStyle w:val="Corpodetexto"/>
        <w:rPr>
          <w:b w:val="0"/>
        </w:rPr>
      </w:pPr>
    </w:p>
    <w:p w14:paraId="2666C71D" w14:textId="77777777" w:rsidR="00EE6D6B" w:rsidRDefault="00EE6D6B">
      <w:pPr>
        <w:pStyle w:val="Corpodetexto"/>
        <w:spacing w:before="74"/>
        <w:rPr>
          <w:b w:val="0"/>
        </w:rPr>
      </w:pPr>
    </w:p>
    <w:p w14:paraId="4FF16147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4"/>
        </w:tabs>
        <w:ind w:left="2324" w:hanging="403"/>
        <w:rPr>
          <w:b/>
        </w:rPr>
      </w:pPr>
      <w:r>
        <w:rPr>
          <w:b/>
        </w:rPr>
        <w:t>Recursos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acessibilidade</w:t>
      </w:r>
    </w:p>
    <w:p w14:paraId="7A2DAE0A" w14:textId="77777777" w:rsidR="00EE6D6B" w:rsidRDefault="00853148">
      <w:pPr>
        <w:spacing w:before="180" w:line="259" w:lineRule="auto"/>
        <w:ind w:left="1561" w:right="1557"/>
        <w:jc w:val="both"/>
      </w:pPr>
      <w:r>
        <w:t>Os projetos devem contar com medidas de acessibilidade física, atitudinal e comunicacional compatíveis</w:t>
      </w:r>
      <w:r>
        <w:rPr>
          <w:spacing w:val="-2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suas</w:t>
      </w:r>
      <w:r>
        <w:rPr>
          <w:spacing w:val="-2"/>
        </w:rPr>
        <w:t xml:space="preserve"> </w:t>
      </w:r>
      <w:r>
        <w:t>características,</w:t>
      </w:r>
      <w:r>
        <w:rPr>
          <w:spacing w:val="-2"/>
        </w:rPr>
        <w:t xml:space="preserve"> </w:t>
      </w:r>
      <w:r>
        <w:t>nos</w:t>
      </w:r>
      <w:r>
        <w:rPr>
          <w:spacing w:val="-2"/>
        </w:rPr>
        <w:t xml:space="preserve"> </w:t>
      </w:r>
      <w:r>
        <w:t>termos</w:t>
      </w:r>
      <w:r>
        <w:rPr>
          <w:spacing w:val="-2"/>
        </w:rPr>
        <w:t xml:space="preserve"> </w:t>
      </w:r>
      <w:r>
        <w:t>do disposto</w:t>
      </w:r>
      <w:r>
        <w:rPr>
          <w:spacing w:val="-1"/>
        </w:rPr>
        <w:t xml:space="preserve"> </w:t>
      </w:r>
      <w:r>
        <w:t xml:space="preserve">na </w:t>
      </w:r>
      <w:hyperlink r:id="rId12">
        <w:r w:rsidR="00EE6D6B">
          <w:rPr>
            <w:color w:val="0462C1"/>
            <w:u w:val="single" w:color="0462C1"/>
          </w:rPr>
          <w:t>Lei nº</w:t>
        </w:r>
        <w:r w:rsidR="00EE6D6B">
          <w:rPr>
            <w:color w:val="0462C1"/>
            <w:spacing w:val="-2"/>
            <w:u w:val="single" w:color="0462C1"/>
          </w:rPr>
          <w:t xml:space="preserve"> </w:t>
        </w:r>
        <w:r w:rsidR="00EE6D6B">
          <w:rPr>
            <w:color w:val="0462C1"/>
            <w:u w:val="single" w:color="0462C1"/>
          </w:rPr>
          <w:t>13.146, de</w:t>
        </w:r>
        <w:r w:rsidR="00EE6D6B">
          <w:rPr>
            <w:color w:val="0462C1"/>
            <w:spacing w:val="-2"/>
            <w:u w:val="single" w:color="0462C1"/>
          </w:rPr>
          <w:t xml:space="preserve"> </w:t>
        </w:r>
        <w:r w:rsidR="00EE6D6B">
          <w:rPr>
            <w:color w:val="0462C1"/>
            <w:u w:val="single" w:color="0462C1"/>
          </w:rPr>
          <w:t>6</w:t>
        </w:r>
        <w:r w:rsidR="00EE6D6B">
          <w:rPr>
            <w:color w:val="0462C1"/>
            <w:spacing w:val="-1"/>
            <w:u w:val="single" w:color="0462C1"/>
          </w:rPr>
          <w:t xml:space="preserve"> </w:t>
        </w:r>
        <w:r w:rsidR="00EE6D6B">
          <w:rPr>
            <w:color w:val="0462C1"/>
            <w:u w:val="single" w:color="0462C1"/>
          </w:rPr>
          <w:t>de</w:t>
        </w:r>
        <w:r w:rsidR="00EE6D6B">
          <w:rPr>
            <w:color w:val="0462C1"/>
            <w:spacing w:val="-2"/>
            <w:u w:val="single" w:color="0462C1"/>
          </w:rPr>
          <w:t xml:space="preserve"> </w:t>
        </w:r>
        <w:r w:rsidR="00EE6D6B">
          <w:rPr>
            <w:color w:val="0462C1"/>
            <w:u w:val="single" w:color="0462C1"/>
          </w:rPr>
          <w:t>julho</w:t>
        </w:r>
      </w:hyperlink>
      <w:r>
        <w:rPr>
          <w:color w:val="0462C1"/>
        </w:rPr>
        <w:t xml:space="preserve"> </w:t>
      </w:r>
      <w:hyperlink r:id="rId13">
        <w:r w:rsidR="00EE6D6B">
          <w:rPr>
            <w:color w:val="0462C1"/>
            <w:u w:val="single" w:color="0462C1"/>
          </w:rPr>
          <w:t>de 2015</w:t>
        </w:r>
      </w:hyperlink>
      <w:r>
        <w:rPr>
          <w:color w:val="0462C1"/>
        </w:rPr>
        <w:t xml:space="preserve"> </w:t>
      </w:r>
      <w:r>
        <w:t>(Lei Brasileira de Inclusão da Pessoa com Deficiência).</w:t>
      </w:r>
    </w:p>
    <w:p w14:paraId="457AC040" w14:textId="77777777" w:rsidR="00EE6D6B" w:rsidRDefault="00853148">
      <w:pPr>
        <w:spacing w:before="160"/>
        <w:ind w:left="1561"/>
        <w:jc w:val="both"/>
      </w:pPr>
      <w:r>
        <w:t>São</w:t>
      </w:r>
      <w:r>
        <w:rPr>
          <w:spacing w:val="-3"/>
        </w:rPr>
        <w:t xml:space="preserve"> </w:t>
      </w:r>
      <w:r>
        <w:t>medidas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acessibilidade:</w:t>
      </w:r>
    </w:p>
    <w:p w14:paraId="112E3297" w14:textId="77777777" w:rsidR="00EE6D6B" w:rsidRDefault="00853148">
      <w:pPr>
        <w:pStyle w:val="PargrafodaLista"/>
        <w:numPr>
          <w:ilvl w:val="0"/>
          <w:numId w:val="7"/>
        </w:numPr>
        <w:tabs>
          <w:tab w:val="left" w:pos="1673"/>
        </w:tabs>
        <w:spacing w:before="180" w:line="259" w:lineRule="auto"/>
        <w:ind w:right="1562" w:firstLine="0"/>
        <w:jc w:val="both"/>
      </w:pPr>
      <w:r>
        <w:t>- no aspecto arquitetônico, recursos de acessibilidade para permitir o acesso de pessoas com mobilidade reduzida ou idosas aos locais onde se realizam as atividades culturais e a espaços acessórios, como banheiros, áreas de alimentação e ci</w:t>
      </w:r>
      <w:r>
        <w:t>rculação;</w:t>
      </w:r>
    </w:p>
    <w:p w14:paraId="34578E71" w14:textId="77777777" w:rsidR="00EE6D6B" w:rsidRDefault="00853148">
      <w:pPr>
        <w:pStyle w:val="PargrafodaLista"/>
        <w:numPr>
          <w:ilvl w:val="0"/>
          <w:numId w:val="7"/>
        </w:numPr>
        <w:tabs>
          <w:tab w:val="left" w:pos="1711"/>
        </w:tabs>
        <w:spacing w:before="160" w:line="259" w:lineRule="auto"/>
        <w:ind w:right="1557" w:firstLine="0"/>
        <w:jc w:val="both"/>
      </w:pPr>
      <w:r>
        <w:t>-</w:t>
      </w:r>
      <w:r>
        <w:rPr>
          <w:spacing w:val="-13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aspecto</w:t>
      </w:r>
      <w:r>
        <w:rPr>
          <w:spacing w:val="-13"/>
        </w:rPr>
        <w:t xml:space="preserve"> </w:t>
      </w:r>
      <w:r>
        <w:t>comunicacional,</w:t>
      </w:r>
      <w:r>
        <w:rPr>
          <w:spacing w:val="-12"/>
        </w:rPr>
        <w:t xml:space="preserve"> </w:t>
      </w:r>
      <w:r>
        <w:t>recursos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acessibilidade</w:t>
      </w:r>
      <w:r>
        <w:rPr>
          <w:spacing w:val="-13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permitir</w:t>
      </w:r>
      <w:r>
        <w:rPr>
          <w:spacing w:val="-12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acesso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pessoas</w:t>
      </w:r>
      <w:r>
        <w:rPr>
          <w:spacing w:val="-12"/>
        </w:rPr>
        <w:t xml:space="preserve"> </w:t>
      </w:r>
      <w:r>
        <w:t>com deficiência intelectual, auditiva ou visual ao conteúdo dos produtos culturais gerados pelo projeto, pela iniciativa ou pelo espaço; e</w:t>
      </w:r>
    </w:p>
    <w:p w14:paraId="1E0058C0" w14:textId="77777777" w:rsidR="00EE6D6B" w:rsidRDefault="00853148">
      <w:pPr>
        <w:pStyle w:val="PargrafodaLista"/>
        <w:numPr>
          <w:ilvl w:val="0"/>
          <w:numId w:val="7"/>
        </w:numPr>
        <w:tabs>
          <w:tab w:val="left" w:pos="1789"/>
        </w:tabs>
        <w:spacing w:before="159" w:line="259" w:lineRule="auto"/>
        <w:ind w:right="1553" w:firstLine="0"/>
        <w:jc w:val="both"/>
      </w:pPr>
      <w:r>
        <w:t>- no aspecto atit</w:t>
      </w:r>
      <w:r>
        <w:t>udinal, a contratação de colaboradores sensibilizados e capacitados para o atendimento de visitantes e usuários com diferentes deficiências e para o desenvolvimento de projetos</w:t>
      </w:r>
      <w:r>
        <w:rPr>
          <w:spacing w:val="-13"/>
        </w:rPr>
        <w:t xml:space="preserve"> </w:t>
      </w:r>
      <w:r>
        <w:t>culturais</w:t>
      </w:r>
      <w:r>
        <w:rPr>
          <w:spacing w:val="-14"/>
        </w:rPr>
        <w:t xml:space="preserve"> </w:t>
      </w:r>
      <w:r>
        <w:t>acessíveis</w:t>
      </w:r>
      <w:r>
        <w:rPr>
          <w:spacing w:val="-12"/>
        </w:rPr>
        <w:t xml:space="preserve"> </w:t>
      </w:r>
      <w:r>
        <w:t>desde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sua</w:t>
      </w:r>
      <w:r>
        <w:rPr>
          <w:spacing w:val="-13"/>
        </w:rPr>
        <w:t xml:space="preserve"> </w:t>
      </w:r>
      <w:r>
        <w:t>concepção,</w:t>
      </w:r>
      <w:r>
        <w:rPr>
          <w:spacing w:val="-13"/>
        </w:rPr>
        <w:t xml:space="preserve"> </w:t>
      </w:r>
      <w:r>
        <w:t>contempladas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participação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consultores</w:t>
      </w:r>
    </w:p>
    <w:p w14:paraId="0E596D1C" w14:textId="77777777" w:rsidR="00EE6D6B" w:rsidRDefault="00EE6D6B">
      <w:pPr>
        <w:pStyle w:val="PargrafodaLista"/>
        <w:spacing w:line="259" w:lineRule="auto"/>
        <w:jc w:val="both"/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17BB76DC" w14:textId="77777777" w:rsidR="00EE6D6B" w:rsidRDefault="00853148">
      <w:pPr>
        <w:spacing w:line="259" w:lineRule="auto"/>
        <w:ind w:left="1561" w:right="1557"/>
        <w:jc w:val="both"/>
      </w:pPr>
      <w:r>
        <w:lastRenderedPageBreak/>
        <w:t>e</w:t>
      </w:r>
      <w:r>
        <w:rPr>
          <w:spacing w:val="-2"/>
        </w:rPr>
        <w:t xml:space="preserve"> </w:t>
      </w:r>
      <w:r>
        <w:t>colaboradores</w:t>
      </w:r>
      <w:r>
        <w:rPr>
          <w:spacing w:val="-4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deficiência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representatividade</w:t>
      </w:r>
      <w:r>
        <w:rPr>
          <w:spacing w:val="-2"/>
        </w:rPr>
        <w:t xml:space="preserve"> </w:t>
      </w:r>
      <w:r>
        <w:t>nas</w:t>
      </w:r>
      <w:r>
        <w:rPr>
          <w:spacing w:val="-5"/>
        </w:rPr>
        <w:t xml:space="preserve"> </w:t>
      </w:r>
      <w:r>
        <w:t>equipes</w:t>
      </w:r>
      <w:r>
        <w:rPr>
          <w:spacing w:val="-4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espaços</w:t>
      </w:r>
      <w:r>
        <w:rPr>
          <w:spacing w:val="-7"/>
        </w:rPr>
        <w:t xml:space="preserve"> </w:t>
      </w:r>
      <w:r>
        <w:t>culturais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nas temáticas das exposições, dos espetáculos e das ofertas culturais em geral.</w:t>
      </w:r>
    </w:p>
    <w:p w14:paraId="0DCB856E" w14:textId="77777777" w:rsidR="00EE6D6B" w:rsidRDefault="00853148">
      <w:pPr>
        <w:spacing w:before="161" w:line="256" w:lineRule="auto"/>
        <w:ind w:left="1561" w:right="1559"/>
        <w:jc w:val="both"/>
      </w:pPr>
      <w:r>
        <w:t xml:space="preserve">Especificamente para pessoas com </w:t>
      </w:r>
      <w:r>
        <w:t>deficiência, mecanismos de protagonismo e participação poderão ser concretizados também por meio das seguintes iniciativas, entre outras:</w:t>
      </w:r>
    </w:p>
    <w:p w14:paraId="53CA8694" w14:textId="77777777" w:rsidR="00EE6D6B" w:rsidRDefault="00853148">
      <w:pPr>
        <w:pStyle w:val="PargrafodaLista"/>
        <w:numPr>
          <w:ilvl w:val="0"/>
          <w:numId w:val="8"/>
        </w:numPr>
        <w:tabs>
          <w:tab w:val="left" w:pos="1666"/>
        </w:tabs>
        <w:spacing w:before="166"/>
        <w:ind w:hanging="105"/>
      </w:pPr>
      <w:r>
        <w:t>-</w:t>
      </w:r>
      <w:r>
        <w:rPr>
          <w:spacing w:val="-7"/>
        </w:rPr>
        <w:t xml:space="preserve"> </w:t>
      </w:r>
      <w:r>
        <w:t>Adaptação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espaços</w:t>
      </w:r>
      <w:r>
        <w:rPr>
          <w:spacing w:val="-5"/>
        </w:rPr>
        <w:t xml:space="preserve"> </w:t>
      </w:r>
      <w:r>
        <w:t>culturais</w:t>
      </w:r>
      <w:r>
        <w:rPr>
          <w:spacing w:val="-4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residências</w:t>
      </w:r>
      <w:r>
        <w:rPr>
          <w:spacing w:val="-7"/>
        </w:rPr>
        <w:t xml:space="preserve"> </w:t>
      </w:r>
      <w:r>
        <w:rPr>
          <w:spacing w:val="-2"/>
        </w:rPr>
        <w:t>inclusivas;</w:t>
      </w:r>
    </w:p>
    <w:p w14:paraId="1B99CFC2" w14:textId="77777777" w:rsidR="00EE6D6B" w:rsidRDefault="00853148">
      <w:pPr>
        <w:pStyle w:val="PargrafodaLista"/>
        <w:numPr>
          <w:ilvl w:val="0"/>
          <w:numId w:val="8"/>
        </w:numPr>
        <w:tabs>
          <w:tab w:val="left" w:pos="1721"/>
        </w:tabs>
        <w:spacing w:before="180"/>
        <w:ind w:left="1721" w:hanging="160"/>
      </w:pPr>
      <w:r>
        <w:t>-</w:t>
      </w:r>
      <w:r>
        <w:rPr>
          <w:spacing w:val="-6"/>
        </w:rPr>
        <w:t xml:space="preserve"> </w:t>
      </w:r>
      <w:r>
        <w:t>Utilização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tecnologias</w:t>
      </w:r>
      <w:r>
        <w:rPr>
          <w:spacing w:val="-4"/>
        </w:rPr>
        <w:t xml:space="preserve"> </w:t>
      </w:r>
      <w:r>
        <w:t>assistidas,</w:t>
      </w:r>
      <w:r>
        <w:rPr>
          <w:spacing w:val="-7"/>
        </w:rPr>
        <w:t xml:space="preserve"> </w:t>
      </w:r>
      <w:r>
        <w:t>ajudas</w:t>
      </w:r>
      <w:r>
        <w:rPr>
          <w:spacing w:val="-3"/>
        </w:rPr>
        <w:t xml:space="preserve"> </w:t>
      </w:r>
      <w:r>
        <w:t>técnicas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produtos</w:t>
      </w:r>
      <w:r>
        <w:rPr>
          <w:spacing w:val="-7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desenho</w:t>
      </w:r>
      <w:r>
        <w:rPr>
          <w:spacing w:val="-2"/>
        </w:rPr>
        <w:t xml:space="preserve"> universal;</w:t>
      </w:r>
    </w:p>
    <w:p w14:paraId="76C3FFD8" w14:textId="77777777" w:rsidR="00EE6D6B" w:rsidRDefault="00853148">
      <w:pPr>
        <w:pStyle w:val="PargrafodaLista"/>
        <w:numPr>
          <w:ilvl w:val="0"/>
          <w:numId w:val="8"/>
        </w:numPr>
        <w:tabs>
          <w:tab w:val="left" w:pos="1775"/>
        </w:tabs>
        <w:spacing w:before="182"/>
        <w:ind w:left="1775" w:hanging="214"/>
      </w:pPr>
      <w:r>
        <w:t>-</w:t>
      </w:r>
      <w:r>
        <w:rPr>
          <w:spacing w:val="-4"/>
        </w:rPr>
        <w:t xml:space="preserve"> </w:t>
      </w:r>
      <w:r>
        <w:t>medidas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prevenção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erradicação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barreiras</w:t>
      </w:r>
      <w:r>
        <w:rPr>
          <w:spacing w:val="-5"/>
        </w:rPr>
        <w:t xml:space="preserve"> </w:t>
      </w:r>
      <w:r>
        <w:rPr>
          <w:spacing w:val="-2"/>
        </w:rPr>
        <w:t>atitudinais;</w:t>
      </w:r>
    </w:p>
    <w:p w14:paraId="583AEE6A" w14:textId="77777777" w:rsidR="00EE6D6B" w:rsidRDefault="00853148">
      <w:pPr>
        <w:pStyle w:val="PargrafodaLista"/>
        <w:numPr>
          <w:ilvl w:val="0"/>
          <w:numId w:val="8"/>
        </w:numPr>
        <w:tabs>
          <w:tab w:val="left" w:pos="1790"/>
        </w:tabs>
        <w:spacing w:before="181"/>
        <w:ind w:left="1790" w:hanging="229"/>
      </w:pPr>
      <w:r>
        <w:t>-</w:t>
      </w:r>
      <w:r>
        <w:rPr>
          <w:spacing w:val="-5"/>
        </w:rPr>
        <w:t xml:space="preserve"> </w:t>
      </w:r>
      <w:r>
        <w:t>Contratação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serviços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assistência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acompanhante;</w:t>
      </w:r>
      <w:r>
        <w:rPr>
          <w:spacing w:val="-6"/>
        </w:rPr>
        <w:t xml:space="preserve"> </w:t>
      </w:r>
      <w:r>
        <w:rPr>
          <w:spacing w:val="-5"/>
        </w:rPr>
        <w:t>ou</w:t>
      </w:r>
    </w:p>
    <w:p w14:paraId="67D9368A" w14:textId="77777777" w:rsidR="00EE6D6B" w:rsidRDefault="00853148">
      <w:pPr>
        <w:pStyle w:val="PargrafodaLista"/>
        <w:numPr>
          <w:ilvl w:val="0"/>
          <w:numId w:val="8"/>
        </w:numPr>
        <w:tabs>
          <w:tab w:val="left" w:pos="1736"/>
        </w:tabs>
        <w:spacing w:before="182"/>
        <w:ind w:left="1736" w:hanging="175"/>
      </w:pPr>
      <w:r>
        <w:t>-</w:t>
      </w:r>
      <w:r>
        <w:rPr>
          <w:spacing w:val="-4"/>
        </w:rPr>
        <w:t xml:space="preserve"> </w:t>
      </w:r>
      <w:r>
        <w:t>Oferta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ações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formação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capacitação</w:t>
      </w:r>
      <w:r>
        <w:rPr>
          <w:spacing w:val="-3"/>
        </w:rPr>
        <w:t xml:space="preserve"> </w:t>
      </w:r>
      <w:r>
        <w:t>acessíveis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pessoas</w:t>
      </w:r>
      <w:r>
        <w:rPr>
          <w:spacing w:val="-5"/>
        </w:rPr>
        <w:t xml:space="preserve"> </w:t>
      </w:r>
      <w:r>
        <w:t>com</w:t>
      </w:r>
      <w:r>
        <w:rPr>
          <w:spacing w:val="-2"/>
        </w:rPr>
        <w:t xml:space="preserve"> deficiência.</w:t>
      </w:r>
    </w:p>
    <w:p w14:paraId="130E4AC4" w14:textId="77777777" w:rsidR="00EE6D6B" w:rsidRDefault="00EE6D6B">
      <w:pPr>
        <w:pStyle w:val="Corpodetexto"/>
        <w:rPr>
          <w:b w:val="0"/>
        </w:rPr>
      </w:pPr>
    </w:p>
    <w:p w14:paraId="2656F3A2" w14:textId="77777777" w:rsidR="00EE6D6B" w:rsidRDefault="00EE6D6B">
      <w:pPr>
        <w:pStyle w:val="Corpodetexto"/>
        <w:spacing w:before="92"/>
        <w:rPr>
          <w:b w:val="0"/>
        </w:rPr>
      </w:pPr>
    </w:p>
    <w:p w14:paraId="70CD4AB1" w14:textId="77777777" w:rsidR="00EE6D6B" w:rsidRDefault="00853148">
      <w:pPr>
        <w:pStyle w:val="Ttulo1"/>
        <w:numPr>
          <w:ilvl w:val="0"/>
          <w:numId w:val="1"/>
        </w:numPr>
        <w:tabs>
          <w:tab w:val="left" w:pos="2279"/>
        </w:tabs>
        <w:ind w:left="2279" w:hanging="358"/>
      </w:pPr>
      <w:r>
        <w:t>ETAPA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SELEÇÃO</w:t>
      </w:r>
    </w:p>
    <w:p w14:paraId="0EB75506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4"/>
        </w:tabs>
        <w:spacing w:before="183"/>
        <w:ind w:left="2324" w:hanging="403"/>
        <w:rPr>
          <w:b/>
        </w:rPr>
      </w:pPr>
      <w:r>
        <w:rPr>
          <w:b/>
        </w:rPr>
        <w:t>Quem</w:t>
      </w:r>
      <w:r>
        <w:rPr>
          <w:b/>
          <w:spacing w:val="-4"/>
        </w:rPr>
        <w:t xml:space="preserve"> </w:t>
      </w:r>
      <w:r>
        <w:rPr>
          <w:b/>
        </w:rPr>
        <w:t>analisa</w:t>
      </w:r>
      <w:r>
        <w:rPr>
          <w:b/>
          <w:spacing w:val="-4"/>
        </w:rPr>
        <w:t xml:space="preserve"> </w:t>
      </w:r>
      <w:r>
        <w:rPr>
          <w:b/>
        </w:rPr>
        <w:t>os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projetos</w:t>
      </w:r>
    </w:p>
    <w:p w14:paraId="2A45903D" w14:textId="77777777" w:rsidR="00EE6D6B" w:rsidRDefault="00853148">
      <w:pPr>
        <w:spacing w:before="181"/>
        <w:ind w:left="1561"/>
      </w:pPr>
      <w:r>
        <w:t>Uma</w:t>
      </w:r>
      <w:r>
        <w:rPr>
          <w:spacing w:val="-6"/>
        </w:rPr>
        <w:t xml:space="preserve"> </w:t>
      </w:r>
      <w:r>
        <w:t>comissão</w:t>
      </w:r>
      <w:r>
        <w:rPr>
          <w:spacing w:val="-3"/>
        </w:rPr>
        <w:t xml:space="preserve">  </w:t>
      </w:r>
      <w:r>
        <w:t>vai</w:t>
      </w:r>
      <w:r>
        <w:rPr>
          <w:spacing w:val="-3"/>
        </w:rPr>
        <w:t xml:space="preserve"> </w:t>
      </w:r>
      <w:r>
        <w:rPr>
          <w:spacing w:val="-3"/>
          <w:lang w:val="pt-BR"/>
        </w:rPr>
        <w:t>monitorar todo o Processo</w:t>
      </w:r>
      <w:r>
        <w:t>.</w:t>
      </w:r>
      <w:r>
        <w:rPr>
          <w:spacing w:val="-4"/>
        </w:rPr>
        <w:t xml:space="preserve"> </w:t>
      </w:r>
      <w:r>
        <w:t>Todas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atividades</w:t>
      </w:r>
      <w:r>
        <w:rPr>
          <w:spacing w:val="-6"/>
        </w:rPr>
        <w:t xml:space="preserve"> </w:t>
      </w:r>
      <w:r>
        <w:t>serão</w:t>
      </w:r>
      <w:r>
        <w:rPr>
          <w:spacing w:val="-2"/>
        </w:rPr>
        <w:t xml:space="preserve"> </w:t>
      </w:r>
      <w:r>
        <w:t>registradas</w:t>
      </w:r>
      <w:r>
        <w:rPr>
          <w:spacing w:val="-4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rPr>
          <w:spacing w:val="-4"/>
        </w:rPr>
        <w:t>ata.</w:t>
      </w:r>
    </w:p>
    <w:p w14:paraId="49BB2B75" w14:textId="77777777" w:rsidR="00EE6D6B" w:rsidRDefault="00853148">
      <w:pPr>
        <w:pStyle w:val="Corpodetexto"/>
        <w:spacing w:before="159" w:line="259" w:lineRule="auto"/>
        <w:ind w:left="1561" w:right="1560"/>
        <w:jc w:val="both"/>
      </w:pPr>
      <w:r>
        <w:rPr>
          <w:lang w:val="pt-BR"/>
        </w:rPr>
        <w:t>P</w:t>
      </w:r>
      <w:r>
        <w:t xml:space="preserve">areceristas não residentes em </w:t>
      </w:r>
      <w:r>
        <w:rPr>
          <w:lang w:val="pt-BR"/>
        </w:rPr>
        <w:t>ROMELÂNDIA- SC irão</w:t>
      </w:r>
      <w:r>
        <w:t xml:space="preserve"> avalia</w:t>
      </w:r>
      <w:r>
        <w:rPr>
          <w:lang w:val="pt-BR"/>
        </w:rPr>
        <w:t>r</w:t>
      </w:r>
      <w:r>
        <w:t xml:space="preserve"> os projetos. Todas as atividades serão registradas em ata.</w:t>
      </w:r>
    </w:p>
    <w:p w14:paraId="2C7F034B" w14:textId="77777777" w:rsidR="00EE6D6B" w:rsidRDefault="00EE6D6B">
      <w:pPr>
        <w:pStyle w:val="Corpodetexto"/>
        <w:rPr>
          <w:b w:val="0"/>
        </w:rPr>
      </w:pPr>
    </w:p>
    <w:p w14:paraId="1FAE1B48" w14:textId="77777777" w:rsidR="00EE6D6B" w:rsidRDefault="00EE6D6B">
      <w:pPr>
        <w:pStyle w:val="Corpodetexto"/>
        <w:spacing w:before="76"/>
        <w:rPr>
          <w:b w:val="0"/>
        </w:rPr>
      </w:pPr>
    </w:p>
    <w:p w14:paraId="7559541F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4"/>
        </w:tabs>
        <w:ind w:left="2324" w:hanging="403"/>
        <w:rPr>
          <w:b/>
        </w:rPr>
      </w:pPr>
      <w:r>
        <w:rPr>
          <w:b/>
        </w:rPr>
        <w:t>Quem</w:t>
      </w:r>
      <w:r>
        <w:rPr>
          <w:b/>
          <w:spacing w:val="-4"/>
        </w:rPr>
        <w:t xml:space="preserve"> </w:t>
      </w:r>
      <w:r>
        <w:rPr>
          <w:b/>
        </w:rPr>
        <w:t>não</w:t>
      </w:r>
      <w:r>
        <w:rPr>
          <w:b/>
          <w:spacing w:val="-4"/>
        </w:rPr>
        <w:t xml:space="preserve"> </w:t>
      </w:r>
      <w:r>
        <w:rPr>
          <w:b/>
        </w:rPr>
        <w:t>pode</w:t>
      </w:r>
      <w:r>
        <w:rPr>
          <w:b/>
          <w:spacing w:val="-4"/>
        </w:rPr>
        <w:t xml:space="preserve"> </w:t>
      </w:r>
      <w:r>
        <w:rPr>
          <w:b/>
        </w:rPr>
        <w:t>analisar</w:t>
      </w:r>
      <w:r>
        <w:rPr>
          <w:b/>
          <w:spacing w:val="-3"/>
        </w:rPr>
        <w:t xml:space="preserve"> </w:t>
      </w:r>
      <w:r>
        <w:rPr>
          <w:b/>
        </w:rPr>
        <w:t>os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projetos</w:t>
      </w:r>
    </w:p>
    <w:p w14:paraId="7EFD2796" w14:textId="77777777" w:rsidR="00EE6D6B" w:rsidRDefault="00EE6D6B">
      <w:pPr>
        <w:pStyle w:val="Corpodetexto"/>
        <w:spacing w:before="95"/>
      </w:pPr>
    </w:p>
    <w:p w14:paraId="50E4AF49" w14:textId="77777777" w:rsidR="00EE6D6B" w:rsidRDefault="00853148">
      <w:pPr>
        <w:spacing w:line="259" w:lineRule="auto"/>
        <w:ind w:left="1561" w:right="1561"/>
        <w:jc w:val="both"/>
      </w:pPr>
      <w:r>
        <w:t>Os membros da comissão de seleção e respectivos suplentes ficam impedidos de participar da apreciação dos projetos quando:</w:t>
      </w:r>
    </w:p>
    <w:p w14:paraId="70255EDB" w14:textId="77777777" w:rsidR="00EE6D6B" w:rsidRDefault="00853148">
      <w:pPr>
        <w:pStyle w:val="PargrafodaLista"/>
        <w:numPr>
          <w:ilvl w:val="0"/>
          <w:numId w:val="9"/>
        </w:numPr>
        <w:tabs>
          <w:tab w:val="left" w:pos="1666"/>
        </w:tabs>
        <w:spacing w:before="159"/>
        <w:ind w:hanging="105"/>
      </w:pPr>
      <w:r>
        <w:t>-</w:t>
      </w:r>
      <w:r>
        <w:rPr>
          <w:spacing w:val="-4"/>
        </w:rPr>
        <w:t xml:space="preserve"> </w:t>
      </w:r>
      <w:r>
        <w:t>Tiverem</w:t>
      </w:r>
      <w:r>
        <w:rPr>
          <w:spacing w:val="-2"/>
        </w:rPr>
        <w:t xml:space="preserve"> </w:t>
      </w:r>
      <w:r>
        <w:t>interesse</w:t>
      </w:r>
      <w:r>
        <w:rPr>
          <w:spacing w:val="-4"/>
        </w:rPr>
        <w:t xml:space="preserve"> </w:t>
      </w:r>
      <w:r>
        <w:t>direto</w:t>
      </w:r>
      <w:r>
        <w:rPr>
          <w:spacing w:val="-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rPr>
          <w:spacing w:val="-2"/>
        </w:rPr>
        <w:t>matér</w:t>
      </w:r>
      <w:r>
        <w:rPr>
          <w:spacing w:val="-2"/>
        </w:rPr>
        <w:t>ia;</w:t>
      </w:r>
    </w:p>
    <w:p w14:paraId="64B4E181" w14:textId="77777777" w:rsidR="00EE6D6B" w:rsidRDefault="00853148">
      <w:pPr>
        <w:pStyle w:val="PargrafodaLista"/>
        <w:numPr>
          <w:ilvl w:val="0"/>
          <w:numId w:val="9"/>
        </w:numPr>
        <w:tabs>
          <w:tab w:val="left" w:pos="1721"/>
        </w:tabs>
        <w:spacing w:before="183"/>
        <w:ind w:left="1721" w:hanging="160"/>
      </w:pPr>
      <w:r>
        <w:t>-</w:t>
      </w:r>
      <w:r>
        <w:rPr>
          <w:spacing w:val="-7"/>
        </w:rPr>
        <w:t xml:space="preserve"> </w:t>
      </w:r>
      <w:r>
        <w:t>Tenham</w:t>
      </w:r>
      <w:r>
        <w:rPr>
          <w:spacing w:val="-4"/>
        </w:rPr>
        <w:t xml:space="preserve"> </w:t>
      </w:r>
      <w:r>
        <w:t>participado</w:t>
      </w:r>
      <w:r>
        <w:rPr>
          <w:spacing w:val="-3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colaborador</w:t>
      </w:r>
      <w:r>
        <w:rPr>
          <w:spacing w:val="-4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elaboração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projeto;</w:t>
      </w:r>
    </w:p>
    <w:p w14:paraId="0A3C0C13" w14:textId="77777777" w:rsidR="00EE6D6B" w:rsidRDefault="00853148">
      <w:pPr>
        <w:pStyle w:val="PargrafodaLista"/>
        <w:numPr>
          <w:ilvl w:val="0"/>
          <w:numId w:val="9"/>
        </w:numPr>
        <w:tabs>
          <w:tab w:val="left" w:pos="1799"/>
        </w:tabs>
        <w:spacing w:before="180" w:line="259" w:lineRule="auto"/>
        <w:ind w:left="1561" w:right="1556" w:firstLine="0"/>
        <w:jc w:val="both"/>
      </w:pPr>
      <w:r>
        <w:t>- no caso de inscrição de pessoa jurídica, ou grupo/coletivo:</w:t>
      </w:r>
      <w:r>
        <w:rPr>
          <w:spacing w:val="40"/>
        </w:rPr>
        <w:t xml:space="preserve"> </w:t>
      </w:r>
      <w:r>
        <w:t>tenham composto o quadro societário</w:t>
      </w:r>
      <w:r>
        <w:rPr>
          <w:spacing w:val="-6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pessoa</w:t>
      </w:r>
      <w:r>
        <w:rPr>
          <w:spacing w:val="-7"/>
        </w:rPr>
        <w:t xml:space="preserve"> </w:t>
      </w:r>
      <w:r>
        <w:t>jurídica</w:t>
      </w:r>
      <w:r>
        <w:rPr>
          <w:spacing w:val="-7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tenham</w:t>
      </w:r>
      <w:r>
        <w:rPr>
          <w:spacing w:val="-6"/>
        </w:rPr>
        <w:t xml:space="preserve"> </w:t>
      </w:r>
      <w:r>
        <w:t>sido</w:t>
      </w:r>
      <w:r>
        <w:rPr>
          <w:spacing w:val="-8"/>
        </w:rPr>
        <w:t xml:space="preserve"> </w:t>
      </w:r>
      <w:r>
        <w:t>membros</w:t>
      </w:r>
      <w:r>
        <w:rPr>
          <w:spacing w:val="-9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grupo/coletivo</w:t>
      </w:r>
      <w:r>
        <w:rPr>
          <w:spacing w:val="-6"/>
        </w:rPr>
        <w:t xml:space="preserve"> </w:t>
      </w:r>
      <w:r>
        <w:t>nos</w:t>
      </w:r>
      <w:r>
        <w:rPr>
          <w:spacing w:val="-7"/>
        </w:rPr>
        <w:t xml:space="preserve"> </w:t>
      </w:r>
      <w:r>
        <w:t>últimos</w:t>
      </w:r>
      <w:r>
        <w:rPr>
          <w:spacing w:val="-7"/>
        </w:rPr>
        <w:t xml:space="preserve"> </w:t>
      </w:r>
      <w:r>
        <w:t>dois</w:t>
      </w:r>
      <w:r>
        <w:rPr>
          <w:spacing w:val="-7"/>
        </w:rPr>
        <w:t xml:space="preserve"> </w:t>
      </w:r>
      <w:r>
        <w:t>anos, ou se</w:t>
      </w:r>
      <w:r>
        <w:rPr>
          <w:spacing w:val="-2"/>
        </w:rPr>
        <w:t xml:space="preserve"> </w:t>
      </w:r>
      <w:r>
        <w:t>tais</w:t>
      </w:r>
      <w:r>
        <w:rPr>
          <w:spacing w:val="-2"/>
        </w:rPr>
        <w:t xml:space="preserve"> </w:t>
      </w:r>
      <w:r>
        <w:t>situações</w:t>
      </w:r>
      <w:r>
        <w:rPr>
          <w:spacing w:val="-4"/>
        </w:rPr>
        <w:t xml:space="preserve"> </w:t>
      </w:r>
      <w:r>
        <w:t>ocorrem quanto</w:t>
      </w:r>
      <w:r>
        <w:rPr>
          <w:spacing w:val="-1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cônjuge,</w:t>
      </w:r>
      <w:r>
        <w:rPr>
          <w:spacing w:val="-2"/>
        </w:rPr>
        <w:t xml:space="preserve"> </w:t>
      </w:r>
      <w:r>
        <w:t>companheiro</w:t>
      </w:r>
      <w:r>
        <w:rPr>
          <w:spacing w:val="-2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parente e</w:t>
      </w:r>
      <w:r>
        <w:rPr>
          <w:spacing w:val="-2"/>
        </w:rPr>
        <w:t xml:space="preserve"> </w:t>
      </w:r>
      <w:r>
        <w:t>afins até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terceiro grau; e</w:t>
      </w:r>
    </w:p>
    <w:p w14:paraId="3CA7F232" w14:textId="77777777" w:rsidR="00EE6D6B" w:rsidRDefault="00853148">
      <w:pPr>
        <w:pStyle w:val="PargrafodaLista"/>
        <w:numPr>
          <w:ilvl w:val="0"/>
          <w:numId w:val="9"/>
        </w:numPr>
        <w:tabs>
          <w:tab w:val="left" w:pos="1790"/>
        </w:tabs>
        <w:spacing w:before="160" w:line="259" w:lineRule="auto"/>
        <w:ind w:left="1561" w:right="1559" w:firstLine="0"/>
        <w:jc w:val="both"/>
      </w:pPr>
      <w:r>
        <w:t>-</w:t>
      </w:r>
      <w:r>
        <w:rPr>
          <w:spacing w:val="-2"/>
        </w:rPr>
        <w:t xml:space="preserve"> </w:t>
      </w:r>
      <w:r>
        <w:t>Sejam</w:t>
      </w:r>
      <w:r>
        <w:rPr>
          <w:spacing w:val="-1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ação</w:t>
      </w:r>
      <w:r>
        <w:rPr>
          <w:spacing w:val="-4"/>
        </w:rPr>
        <w:t xml:space="preserve"> </w:t>
      </w:r>
      <w:r>
        <w:t>judicial</w:t>
      </w:r>
      <w:r>
        <w:rPr>
          <w:spacing w:val="-2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administrativa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face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agente</w:t>
      </w:r>
      <w:r>
        <w:rPr>
          <w:spacing w:val="-4"/>
        </w:rPr>
        <w:t xml:space="preserve"> </w:t>
      </w:r>
      <w:r>
        <w:t>cultural</w:t>
      </w:r>
      <w:r>
        <w:rPr>
          <w:spacing w:val="-4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respectivo cônjuge ou companheiro.</w:t>
      </w:r>
    </w:p>
    <w:p w14:paraId="120331F9" w14:textId="77777777" w:rsidR="00EE6D6B" w:rsidRDefault="00EE6D6B">
      <w:pPr>
        <w:pStyle w:val="PargrafodaLista"/>
        <w:spacing w:line="259" w:lineRule="auto"/>
        <w:jc w:val="both"/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1FA0CDB7" w14:textId="77777777" w:rsidR="00EE6D6B" w:rsidRDefault="00853148">
      <w:pPr>
        <w:spacing w:line="259" w:lineRule="auto"/>
        <w:ind w:left="1561" w:right="1557"/>
        <w:jc w:val="both"/>
      </w:pPr>
      <w:r>
        <w:lastRenderedPageBreak/>
        <w:t xml:space="preserve">Caso o membro da </w:t>
      </w:r>
      <w:r>
        <w:t>comissão se enquadre nas situações de impedimento, deve comunicar à comissão,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deixar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atuar,</w:t>
      </w:r>
      <w:r>
        <w:rPr>
          <w:spacing w:val="-5"/>
        </w:rPr>
        <w:t xml:space="preserve"> </w:t>
      </w:r>
      <w:r>
        <w:t>imediatamente,</w:t>
      </w:r>
      <w:r>
        <w:rPr>
          <w:spacing w:val="-7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contrário</w:t>
      </w:r>
      <w:r>
        <w:rPr>
          <w:spacing w:val="-5"/>
        </w:rPr>
        <w:t xml:space="preserve"> </w:t>
      </w:r>
      <w:r>
        <w:t>todos</w:t>
      </w:r>
      <w:r>
        <w:rPr>
          <w:spacing w:val="-5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atos</w:t>
      </w:r>
      <w:r>
        <w:rPr>
          <w:spacing w:val="-5"/>
        </w:rPr>
        <w:t xml:space="preserve"> </w:t>
      </w:r>
      <w:r>
        <w:t>praticados</w:t>
      </w:r>
      <w:r>
        <w:rPr>
          <w:spacing w:val="-5"/>
        </w:rPr>
        <w:t xml:space="preserve"> </w:t>
      </w:r>
      <w:r>
        <w:t>podem</w:t>
      </w:r>
      <w:r>
        <w:rPr>
          <w:spacing w:val="-6"/>
        </w:rPr>
        <w:t xml:space="preserve"> </w:t>
      </w:r>
      <w:r>
        <w:t>ser considerados nulos.</w:t>
      </w:r>
    </w:p>
    <w:p w14:paraId="7700980E" w14:textId="77777777" w:rsidR="00EE6D6B" w:rsidRDefault="00853148">
      <w:pPr>
        <w:spacing w:before="159" w:line="259" w:lineRule="auto"/>
        <w:ind w:left="1561" w:right="1560"/>
        <w:jc w:val="both"/>
      </w:pPr>
      <w:r>
        <w:rPr>
          <w:b/>
        </w:rPr>
        <w:t xml:space="preserve">Atenção! </w:t>
      </w:r>
      <w:r>
        <w:t>Os parentes de que trata o item III são:</w:t>
      </w:r>
      <w:r>
        <w:rPr>
          <w:spacing w:val="40"/>
        </w:rPr>
        <w:t xml:space="preserve"> </w:t>
      </w:r>
      <w:r>
        <w:t>pai, mãe, filho/filha, a</w:t>
      </w:r>
      <w:r>
        <w:t>vô, avó, neto/neta, bisavô/bisavó, bisneto/bisneta, irmão/irmã, tio/tia, sobrinho/sobrinha, sogro/sogra, genro/nora, enteado/enteada, cunhado/cunhada.</w:t>
      </w:r>
    </w:p>
    <w:p w14:paraId="6CD6423A" w14:textId="77777777" w:rsidR="00EE6D6B" w:rsidRDefault="00EE6D6B">
      <w:pPr>
        <w:pStyle w:val="Corpodetexto"/>
        <w:rPr>
          <w:b w:val="0"/>
        </w:rPr>
      </w:pPr>
    </w:p>
    <w:p w14:paraId="72B78FB2" w14:textId="77777777" w:rsidR="00EE6D6B" w:rsidRDefault="00EE6D6B">
      <w:pPr>
        <w:pStyle w:val="Corpodetexto"/>
        <w:spacing w:before="74"/>
        <w:rPr>
          <w:b w:val="0"/>
        </w:rPr>
      </w:pPr>
    </w:p>
    <w:p w14:paraId="07109DC6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4"/>
        </w:tabs>
        <w:spacing w:before="1"/>
        <w:ind w:left="2324" w:hanging="403"/>
        <w:rPr>
          <w:b/>
        </w:rPr>
      </w:pPr>
      <w:r>
        <w:rPr>
          <w:b/>
        </w:rPr>
        <w:t>Análise</w:t>
      </w:r>
      <w:r>
        <w:rPr>
          <w:b/>
          <w:spacing w:val="-6"/>
        </w:rPr>
        <w:t xml:space="preserve"> </w:t>
      </w:r>
      <w:r>
        <w:rPr>
          <w:b/>
        </w:rPr>
        <w:t>do</w:t>
      </w:r>
      <w:r>
        <w:rPr>
          <w:b/>
          <w:spacing w:val="-4"/>
        </w:rPr>
        <w:t xml:space="preserve"> </w:t>
      </w:r>
      <w:r>
        <w:rPr>
          <w:b/>
        </w:rPr>
        <w:t>mérito</w:t>
      </w:r>
      <w:r>
        <w:rPr>
          <w:b/>
          <w:spacing w:val="-2"/>
        </w:rPr>
        <w:t xml:space="preserve"> cultural</w:t>
      </w:r>
    </w:p>
    <w:p w14:paraId="23815D05" w14:textId="77777777" w:rsidR="00EE6D6B" w:rsidRDefault="00853148">
      <w:pPr>
        <w:spacing w:before="180"/>
        <w:ind w:left="1561"/>
        <w:jc w:val="both"/>
      </w:pPr>
      <w:r>
        <w:t>Os</w:t>
      </w:r>
      <w:r>
        <w:rPr>
          <w:spacing w:val="-6"/>
        </w:rPr>
        <w:t xml:space="preserve"> </w:t>
      </w:r>
      <w:r>
        <w:t>membros</w:t>
      </w:r>
      <w:r>
        <w:rPr>
          <w:spacing w:val="-6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comissão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seleção</w:t>
      </w:r>
      <w:r>
        <w:rPr>
          <w:spacing w:val="-2"/>
        </w:rPr>
        <w:t xml:space="preserve"> </w:t>
      </w:r>
      <w:r>
        <w:t>farão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análise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mérito</w:t>
      </w:r>
      <w:r>
        <w:rPr>
          <w:spacing w:val="-4"/>
        </w:rPr>
        <w:t xml:space="preserve"> </w:t>
      </w:r>
      <w:r>
        <w:t>cultural</w:t>
      </w:r>
      <w:r>
        <w:rPr>
          <w:spacing w:val="-4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rPr>
          <w:spacing w:val="-2"/>
        </w:rPr>
        <w:t>projetos.</w:t>
      </w:r>
    </w:p>
    <w:p w14:paraId="34DA431D" w14:textId="77777777" w:rsidR="00EE6D6B" w:rsidRDefault="00853148">
      <w:pPr>
        <w:spacing w:before="183" w:line="259" w:lineRule="auto"/>
        <w:ind w:left="1561" w:right="1553"/>
        <w:jc w:val="both"/>
      </w:pPr>
      <w:r>
        <w:t>Entende-se por “Análise de mérito cultural" a identificação, tanto individual quanto sobre seu contexto social, de aspectos relevantes dos projetos culturais, concorrentes em uma mesma categoria de apoio, realizada por meio da atribuição fundamen</w:t>
      </w:r>
      <w:r>
        <w:t>tada de notas aos critérios descritos no Anexo IV deste edital.</w:t>
      </w:r>
    </w:p>
    <w:p w14:paraId="344D6F26" w14:textId="77777777" w:rsidR="00EE6D6B" w:rsidRDefault="00853148">
      <w:pPr>
        <w:spacing w:before="157" w:line="259" w:lineRule="auto"/>
        <w:ind w:left="1561" w:right="1557"/>
        <w:jc w:val="both"/>
      </w:pPr>
      <w:r>
        <w:t>Por análise comparativa compreende-se a análise dos itens individuais de cada projeto, e de seus impactos e relevância em relação a outros projetos inscritos na mesma categoria. A pontuação de</w:t>
      </w:r>
      <w:r>
        <w:t xml:space="preserve"> cada projeto é atribuída em função desta comparação.</w:t>
      </w:r>
    </w:p>
    <w:p w14:paraId="19ADE6D0" w14:textId="77777777" w:rsidR="00EE6D6B" w:rsidRDefault="00EE6D6B">
      <w:pPr>
        <w:pStyle w:val="Corpodetexto"/>
        <w:rPr>
          <w:b w:val="0"/>
        </w:rPr>
      </w:pPr>
    </w:p>
    <w:p w14:paraId="3F7C8384" w14:textId="77777777" w:rsidR="00EE6D6B" w:rsidRDefault="00EE6D6B">
      <w:pPr>
        <w:pStyle w:val="Corpodetexto"/>
        <w:spacing w:before="74"/>
        <w:rPr>
          <w:b w:val="0"/>
        </w:rPr>
      </w:pPr>
    </w:p>
    <w:p w14:paraId="26CE4382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4"/>
        </w:tabs>
        <w:ind w:left="2324" w:hanging="403"/>
        <w:rPr>
          <w:b/>
        </w:rPr>
      </w:pPr>
      <w:r>
        <w:rPr>
          <w:b/>
        </w:rPr>
        <w:t>Análise</w:t>
      </w:r>
      <w:r>
        <w:rPr>
          <w:b/>
          <w:spacing w:val="-6"/>
        </w:rPr>
        <w:t xml:space="preserve"> </w:t>
      </w:r>
      <w:r>
        <w:rPr>
          <w:b/>
        </w:rPr>
        <w:t>da</w:t>
      </w:r>
      <w:r>
        <w:rPr>
          <w:b/>
          <w:spacing w:val="-4"/>
        </w:rPr>
        <w:t xml:space="preserve"> </w:t>
      </w:r>
      <w:r>
        <w:rPr>
          <w:b/>
          <w:spacing w:val="-4"/>
          <w:lang w:val="pt-BR"/>
        </w:rPr>
        <w:t>P</w:t>
      </w:r>
      <w:r>
        <w:rPr>
          <w:b/>
        </w:rPr>
        <w:t>lanilha</w:t>
      </w:r>
      <w:r>
        <w:rPr>
          <w:b/>
          <w:spacing w:val="-2"/>
        </w:rPr>
        <w:t xml:space="preserve"> </w:t>
      </w:r>
      <w:r>
        <w:rPr>
          <w:b/>
          <w:spacing w:val="-2"/>
          <w:lang w:val="pt-BR"/>
        </w:rPr>
        <w:t>O</w:t>
      </w:r>
      <w:r>
        <w:rPr>
          <w:b/>
          <w:spacing w:val="-2"/>
        </w:rPr>
        <w:t>rçamentária</w:t>
      </w:r>
    </w:p>
    <w:p w14:paraId="5200A2EC" w14:textId="77777777" w:rsidR="00EE6D6B" w:rsidRDefault="00853148">
      <w:pPr>
        <w:spacing w:before="180" w:line="259" w:lineRule="auto"/>
        <w:ind w:left="1561" w:right="1560"/>
        <w:jc w:val="both"/>
      </w:pPr>
      <w:r>
        <w:t>Os membros da comissão de seleção vão avaliar se os valores informados pelo agente cultural são compatíveis com os preços praticados no mercado.</w:t>
      </w:r>
    </w:p>
    <w:p w14:paraId="7D77299F" w14:textId="77777777" w:rsidR="00EE6D6B" w:rsidRDefault="00853148">
      <w:pPr>
        <w:spacing w:before="159" w:line="259" w:lineRule="auto"/>
        <w:ind w:left="1561" w:right="1559"/>
        <w:jc w:val="both"/>
      </w:pPr>
      <w:r>
        <w:t xml:space="preserve">Os membros da </w:t>
      </w:r>
      <w:r>
        <w:t>comissão de seleção podem realizar a análise comparando os valores apresentados</w:t>
      </w:r>
      <w:r>
        <w:rPr>
          <w:spacing w:val="-3"/>
        </w:rPr>
        <w:t xml:space="preserve"> </w:t>
      </w:r>
      <w:r>
        <w:t>pelo</w:t>
      </w:r>
      <w:r>
        <w:rPr>
          <w:spacing w:val="-2"/>
        </w:rPr>
        <w:t xml:space="preserve"> </w:t>
      </w:r>
      <w:r>
        <w:t>agente</w:t>
      </w:r>
      <w:r>
        <w:rPr>
          <w:spacing w:val="-4"/>
        </w:rPr>
        <w:t xml:space="preserve"> </w:t>
      </w:r>
      <w:r>
        <w:t>cultural</w:t>
      </w:r>
      <w:r>
        <w:rPr>
          <w:spacing w:val="-3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tabelas</w:t>
      </w:r>
      <w:r>
        <w:rPr>
          <w:spacing w:val="-3"/>
        </w:rPr>
        <w:t xml:space="preserve"> </w:t>
      </w:r>
      <w:r>
        <w:t>referenciais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valores,</w:t>
      </w:r>
      <w:r>
        <w:rPr>
          <w:spacing w:val="-3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outros</w:t>
      </w:r>
      <w:r>
        <w:rPr>
          <w:spacing w:val="-4"/>
        </w:rPr>
        <w:t xml:space="preserve"> </w:t>
      </w:r>
      <w:r>
        <w:t>métodos de verificação.</w:t>
      </w:r>
    </w:p>
    <w:p w14:paraId="5F84BC8F" w14:textId="77777777" w:rsidR="00EE6D6B" w:rsidRDefault="00EE6D6B">
      <w:pPr>
        <w:pStyle w:val="Corpodetexto"/>
        <w:rPr>
          <w:b w:val="0"/>
        </w:rPr>
      </w:pPr>
    </w:p>
    <w:p w14:paraId="0242A746" w14:textId="77777777" w:rsidR="00EE6D6B" w:rsidRDefault="00EE6D6B">
      <w:pPr>
        <w:pStyle w:val="Corpodetexto"/>
        <w:spacing w:before="74"/>
        <w:rPr>
          <w:b w:val="0"/>
        </w:rPr>
      </w:pPr>
    </w:p>
    <w:p w14:paraId="5217DC6E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4"/>
        </w:tabs>
        <w:ind w:left="2324" w:hanging="403"/>
        <w:rPr>
          <w:b/>
        </w:rPr>
      </w:pPr>
      <w:r>
        <w:rPr>
          <w:b/>
        </w:rPr>
        <w:t>Valores</w:t>
      </w:r>
      <w:r>
        <w:rPr>
          <w:b/>
          <w:spacing w:val="-5"/>
        </w:rPr>
        <w:t xml:space="preserve"> </w:t>
      </w:r>
      <w:r>
        <w:rPr>
          <w:b/>
        </w:rPr>
        <w:t>incompatíveis</w:t>
      </w:r>
      <w:r>
        <w:rPr>
          <w:b/>
          <w:spacing w:val="-6"/>
        </w:rPr>
        <w:t xml:space="preserve"> </w:t>
      </w:r>
      <w:r>
        <w:rPr>
          <w:b/>
        </w:rPr>
        <w:t>com</w:t>
      </w:r>
      <w:r>
        <w:rPr>
          <w:b/>
          <w:spacing w:val="-5"/>
        </w:rPr>
        <w:t xml:space="preserve"> </w:t>
      </w:r>
      <w:r>
        <w:rPr>
          <w:b/>
        </w:rPr>
        <w:t>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mercado</w:t>
      </w:r>
    </w:p>
    <w:p w14:paraId="7870440C" w14:textId="77777777" w:rsidR="00EE6D6B" w:rsidRDefault="00853148">
      <w:pPr>
        <w:spacing w:before="181" w:line="259" w:lineRule="auto"/>
        <w:ind w:left="1561" w:right="1557"/>
        <w:jc w:val="both"/>
      </w:pPr>
      <w:r>
        <w:t>Os</w:t>
      </w:r>
      <w:r>
        <w:rPr>
          <w:spacing w:val="-9"/>
        </w:rPr>
        <w:t xml:space="preserve"> </w:t>
      </w:r>
      <w:r>
        <w:t>itens</w:t>
      </w:r>
      <w:r>
        <w:rPr>
          <w:spacing w:val="-9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rPr>
          <w:spacing w:val="-12"/>
          <w:lang w:val="pt-BR"/>
        </w:rPr>
        <w:t>P</w:t>
      </w:r>
      <w:r>
        <w:t>lanilha</w:t>
      </w:r>
      <w:r>
        <w:rPr>
          <w:spacing w:val="-9"/>
        </w:rPr>
        <w:t xml:space="preserve"> </w:t>
      </w:r>
      <w:r>
        <w:rPr>
          <w:spacing w:val="-9"/>
          <w:lang w:val="pt-BR"/>
        </w:rPr>
        <w:t>O</w:t>
      </w:r>
      <w:r>
        <w:t>rçamentária</w:t>
      </w:r>
      <w:r>
        <w:rPr>
          <w:spacing w:val="-10"/>
        </w:rPr>
        <w:t xml:space="preserve"> </w:t>
      </w:r>
      <w:r>
        <w:t>poderão</w:t>
      </w:r>
      <w:r>
        <w:rPr>
          <w:spacing w:val="-8"/>
        </w:rPr>
        <w:t xml:space="preserve"> </w:t>
      </w:r>
      <w:r>
        <w:t>ser</w:t>
      </w:r>
      <w:r>
        <w:rPr>
          <w:spacing w:val="-9"/>
        </w:rPr>
        <w:t xml:space="preserve"> </w:t>
      </w:r>
      <w:r>
        <w:t>glosados,</w:t>
      </w:r>
      <w:r>
        <w:rPr>
          <w:spacing w:val="-9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>seja,</w:t>
      </w:r>
      <w:r>
        <w:rPr>
          <w:spacing w:val="-11"/>
        </w:rPr>
        <w:t xml:space="preserve"> </w:t>
      </w:r>
      <w:r>
        <w:t>vetados,</w:t>
      </w:r>
      <w:r>
        <w:rPr>
          <w:spacing w:val="-11"/>
        </w:rPr>
        <w:t xml:space="preserve"> </w:t>
      </w:r>
      <w:r>
        <w:t>total</w:t>
      </w:r>
      <w:r>
        <w:rPr>
          <w:spacing w:val="-11"/>
        </w:rPr>
        <w:t xml:space="preserve"> </w:t>
      </w:r>
      <w:r>
        <w:t>ou</w:t>
      </w:r>
      <w:r>
        <w:rPr>
          <w:spacing w:val="-12"/>
        </w:rPr>
        <w:t xml:space="preserve"> </w:t>
      </w:r>
      <w:r>
        <w:t>parcialmente, pela</w:t>
      </w:r>
      <w:r>
        <w:rPr>
          <w:spacing w:val="-13"/>
        </w:rPr>
        <w:t xml:space="preserve"> </w:t>
      </w:r>
      <w:r>
        <w:t>Comissão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Seleção,</w:t>
      </w:r>
      <w:r>
        <w:rPr>
          <w:spacing w:val="-12"/>
        </w:rPr>
        <w:t xml:space="preserve"> </w:t>
      </w:r>
      <w:r>
        <w:t>se,</w:t>
      </w:r>
      <w:r>
        <w:rPr>
          <w:spacing w:val="-13"/>
        </w:rPr>
        <w:t xml:space="preserve"> </w:t>
      </w:r>
      <w:r>
        <w:t>após</w:t>
      </w:r>
      <w:r>
        <w:rPr>
          <w:spacing w:val="-12"/>
        </w:rPr>
        <w:t xml:space="preserve"> </w:t>
      </w:r>
      <w:r>
        <w:t>análise,</w:t>
      </w:r>
      <w:r>
        <w:rPr>
          <w:spacing w:val="-13"/>
        </w:rPr>
        <w:t xml:space="preserve"> </w:t>
      </w:r>
      <w:r>
        <w:t>não</w:t>
      </w:r>
      <w:r>
        <w:rPr>
          <w:spacing w:val="-12"/>
        </w:rPr>
        <w:t xml:space="preserve"> </w:t>
      </w:r>
      <w:r>
        <w:t>forem</w:t>
      </w:r>
      <w:r>
        <w:rPr>
          <w:spacing w:val="-12"/>
        </w:rPr>
        <w:t xml:space="preserve"> </w:t>
      </w:r>
      <w:r>
        <w:t>considerados</w:t>
      </w:r>
      <w:r>
        <w:rPr>
          <w:spacing w:val="-13"/>
        </w:rPr>
        <w:t xml:space="preserve"> </w:t>
      </w:r>
      <w:r>
        <w:t>com</w:t>
      </w:r>
      <w:r>
        <w:rPr>
          <w:spacing w:val="-10"/>
        </w:rPr>
        <w:t xml:space="preserve"> </w:t>
      </w:r>
      <w:r>
        <w:t>preços</w:t>
      </w:r>
      <w:r>
        <w:rPr>
          <w:spacing w:val="-13"/>
        </w:rPr>
        <w:t xml:space="preserve"> </w:t>
      </w:r>
      <w:r>
        <w:t>compatíveis</w:t>
      </w:r>
      <w:r>
        <w:rPr>
          <w:spacing w:val="-12"/>
        </w:rPr>
        <w:t xml:space="preserve"> </w:t>
      </w:r>
      <w:r>
        <w:t>aos praticados no mercado ou forem considerados incoerentes e em desconformidade com o proj</w:t>
      </w:r>
      <w:r>
        <w:t>eto apresentado.</w:t>
      </w:r>
    </w:p>
    <w:p w14:paraId="05EF7A46" w14:textId="77777777" w:rsidR="00EE6D6B" w:rsidRDefault="00853148">
      <w:pPr>
        <w:spacing w:before="160" w:line="259" w:lineRule="auto"/>
        <w:ind w:left="1561" w:right="1560"/>
        <w:jc w:val="both"/>
      </w:pPr>
      <w:r>
        <w:t>Caso o agente cultural discorde dos valores glosados (vetados) poderá apresentar recurso da etapa de seleção, conforme dispõe o 7.6.</w:t>
      </w:r>
    </w:p>
    <w:p w14:paraId="4F3270EC" w14:textId="77777777" w:rsidR="00EE6D6B" w:rsidRDefault="00EE6D6B">
      <w:pPr>
        <w:spacing w:line="259" w:lineRule="auto"/>
        <w:jc w:val="both"/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5D22EEFD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4"/>
        </w:tabs>
        <w:ind w:left="2324" w:hanging="403"/>
        <w:rPr>
          <w:b/>
        </w:rPr>
      </w:pPr>
      <w:r>
        <w:rPr>
          <w:b/>
        </w:rPr>
        <w:lastRenderedPageBreak/>
        <w:t>Recurso</w:t>
      </w:r>
      <w:r>
        <w:rPr>
          <w:b/>
          <w:spacing w:val="-4"/>
        </w:rPr>
        <w:t xml:space="preserve"> </w:t>
      </w:r>
      <w:r>
        <w:rPr>
          <w:b/>
        </w:rPr>
        <w:t>da</w:t>
      </w:r>
      <w:r>
        <w:rPr>
          <w:b/>
          <w:spacing w:val="-4"/>
        </w:rPr>
        <w:t xml:space="preserve"> </w:t>
      </w:r>
      <w:r>
        <w:rPr>
          <w:b/>
        </w:rPr>
        <w:t>etapa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seleção</w:t>
      </w:r>
    </w:p>
    <w:p w14:paraId="20375746" w14:textId="77777777" w:rsidR="00EE6D6B" w:rsidRDefault="00853148">
      <w:pPr>
        <w:pStyle w:val="Corpodetexto"/>
        <w:spacing w:before="159" w:line="259" w:lineRule="auto"/>
        <w:ind w:left="1561" w:right="1560"/>
        <w:jc w:val="both"/>
        <w:rPr>
          <w:lang w:val="pt-BR"/>
        </w:rPr>
      </w:pPr>
      <w:r>
        <w:t xml:space="preserve">O resultado provisório da etapa de seleção será divulgado no diário oficial do município de </w:t>
      </w:r>
      <w:r>
        <w:rPr>
          <w:lang w:val="pt-BR"/>
        </w:rPr>
        <w:t>ROMELÂNDIA- SC.</w:t>
      </w:r>
    </w:p>
    <w:p w14:paraId="061BD979" w14:textId="77777777" w:rsidR="00EE6D6B" w:rsidRDefault="00853148">
      <w:pPr>
        <w:spacing w:before="159" w:line="259" w:lineRule="auto"/>
        <w:ind w:left="1440" w:right="1554" w:firstLine="720"/>
        <w:jc w:val="both"/>
      </w:pPr>
      <w:r>
        <w:t>Contra a decisão da fase de seleção, caberá recurso destinado a comissão de seleção, com decisão</w:t>
      </w:r>
      <w:r>
        <w:rPr>
          <w:spacing w:val="-13"/>
        </w:rPr>
        <w:t xml:space="preserve"> </w:t>
      </w:r>
      <w:r>
        <w:t>homologada</w:t>
      </w:r>
      <w:r>
        <w:rPr>
          <w:spacing w:val="-12"/>
        </w:rPr>
        <w:t xml:space="preserve"> </w:t>
      </w:r>
      <w:r>
        <w:t>pela</w:t>
      </w:r>
      <w:r>
        <w:rPr>
          <w:spacing w:val="-13"/>
        </w:rPr>
        <w:t xml:space="preserve"> </w:t>
      </w:r>
      <w:r>
        <w:t>autoridade</w:t>
      </w:r>
      <w:r>
        <w:rPr>
          <w:spacing w:val="-12"/>
        </w:rPr>
        <w:t xml:space="preserve"> </w:t>
      </w:r>
      <w:r>
        <w:t>competente,</w:t>
      </w:r>
      <w:r>
        <w:rPr>
          <w:spacing w:val="-13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deve</w:t>
      </w:r>
      <w:r>
        <w:rPr>
          <w:spacing w:val="-13"/>
        </w:rPr>
        <w:t xml:space="preserve"> </w:t>
      </w:r>
      <w:r>
        <w:t>ser</w:t>
      </w:r>
      <w:r>
        <w:rPr>
          <w:spacing w:val="-12"/>
        </w:rPr>
        <w:t xml:space="preserve"> </w:t>
      </w:r>
      <w:r>
        <w:t>apresentado</w:t>
      </w:r>
      <w:r>
        <w:rPr>
          <w:spacing w:val="-12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meio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e-mail no prazo de 3 DIAS ÚTEIS, CONFORME INCISO III DO ART. 9º DA LEI Nº 14.903/2024. A contar da publicação do resultado, considerando-se para início da contagem o primeiro dia útil posterior à publicação.</w:t>
      </w:r>
    </w:p>
    <w:p w14:paraId="75729D8B" w14:textId="77777777" w:rsidR="00EE6D6B" w:rsidRDefault="00853148">
      <w:pPr>
        <w:spacing w:before="161"/>
        <w:ind w:left="1561"/>
        <w:jc w:val="both"/>
      </w:pPr>
      <w:r>
        <w:t>Os</w:t>
      </w:r>
      <w:r>
        <w:rPr>
          <w:spacing w:val="-3"/>
        </w:rPr>
        <w:t xml:space="preserve"> </w:t>
      </w:r>
      <w:r>
        <w:t>recursos</w:t>
      </w:r>
      <w:r>
        <w:rPr>
          <w:spacing w:val="-5"/>
        </w:rPr>
        <w:t xml:space="preserve"> </w:t>
      </w:r>
      <w:r>
        <w:t>apresentados</w:t>
      </w:r>
      <w:r>
        <w:rPr>
          <w:spacing w:val="-5"/>
        </w:rPr>
        <w:t xml:space="preserve"> </w:t>
      </w:r>
      <w:r>
        <w:t>após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prazo</w:t>
      </w:r>
      <w:r>
        <w:rPr>
          <w:spacing w:val="-5"/>
        </w:rPr>
        <w:t xml:space="preserve"> </w:t>
      </w:r>
      <w:r>
        <w:t>não</w:t>
      </w:r>
      <w:r>
        <w:rPr>
          <w:spacing w:val="-5"/>
        </w:rPr>
        <w:t xml:space="preserve"> </w:t>
      </w:r>
      <w:r>
        <w:t>serão</w:t>
      </w:r>
      <w:r>
        <w:rPr>
          <w:spacing w:val="-1"/>
        </w:rPr>
        <w:t xml:space="preserve"> </w:t>
      </w:r>
      <w:r>
        <w:rPr>
          <w:spacing w:val="-2"/>
        </w:rPr>
        <w:t>avaliados.</w:t>
      </w:r>
    </w:p>
    <w:p w14:paraId="4912CC3D" w14:textId="77777777" w:rsidR="00EE6D6B" w:rsidRDefault="00853148">
      <w:pPr>
        <w:pStyle w:val="Corpodetexto"/>
        <w:spacing w:before="159" w:line="259" w:lineRule="auto"/>
        <w:ind w:left="1561" w:right="1560"/>
        <w:jc w:val="both"/>
      </w:pPr>
      <w:r>
        <w:t xml:space="preserve">Após o julgamento dos recursos, o resultado final da etapa de seleção será divulgado no site oficial do município de </w:t>
      </w:r>
      <w:r>
        <w:rPr>
          <w:lang w:val="pt-BR"/>
        </w:rPr>
        <w:t xml:space="preserve">ROMELÂNDIA- SC  </w:t>
      </w:r>
      <w:r>
        <w:t xml:space="preserve"> e no Diário Oficial dos Municípios.</w:t>
      </w:r>
    </w:p>
    <w:p w14:paraId="71322BFB" w14:textId="77777777" w:rsidR="00EE6D6B" w:rsidRDefault="00EE6D6B">
      <w:pPr>
        <w:pStyle w:val="Corpodetexto"/>
        <w:spacing w:before="73"/>
        <w:rPr>
          <w:b w:val="0"/>
        </w:rPr>
      </w:pPr>
    </w:p>
    <w:p w14:paraId="2CCE24A3" w14:textId="77777777" w:rsidR="00EE6D6B" w:rsidRDefault="00853148">
      <w:pPr>
        <w:pStyle w:val="Ttulo1"/>
        <w:numPr>
          <w:ilvl w:val="0"/>
          <w:numId w:val="1"/>
        </w:numPr>
        <w:tabs>
          <w:tab w:val="left" w:pos="2279"/>
        </w:tabs>
        <w:ind w:left="2279" w:hanging="358"/>
      </w:pPr>
      <w:r>
        <w:t>REMANEJAMENTO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VAGAS</w:t>
      </w:r>
    </w:p>
    <w:p w14:paraId="7B603CC8" w14:textId="77777777" w:rsidR="00EE6D6B" w:rsidRDefault="00853148">
      <w:pPr>
        <w:spacing w:before="181" w:line="259" w:lineRule="auto"/>
        <w:ind w:left="1561" w:right="1562"/>
        <w:jc w:val="both"/>
      </w:pPr>
      <w:r>
        <w:t xml:space="preserve">Caso não sejam </w:t>
      </w:r>
      <w:r>
        <w:t>preenchidas todas as vagas deste edital, os recursos remanescentes poderão ser redistribuídos entre os projetos aprovados.</w:t>
      </w:r>
    </w:p>
    <w:p w14:paraId="3608AE02" w14:textId="77777777" w:rsidR="00EE6D6B" w:rsidRDefault="00853148">
      <w:pPr>
        <w:pStyle w:val="Ttulo1"/>
        <w:numPr>
          <w:ilvl w:val="0"/>
          <w:numId w:val="1"/>
        </w:numPr>
        <w:tabs>
          <w:tab w:val="left" w:pos="2331"/>
        </w:tabs>
        <w:spacing w:before="159"/>
        <w:ind w:left="2331" w:hanging="410"/>
      </w:pPr>
      <w:r>
        <w:t>ETAPA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HABILITAÇÃO</w:t>
      </w:r>
    </w:p>
    <w:p w14:paraId="06084531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4"/>
        </w:tabs>
        <w:spacing w:before="182"/>
        <w:ind w:left="2324" w:hanging="403"/>
        <w:rPr>
          <w:b/>
        </w:rPr>
      </w:pPr>
      <w:r>
        <w:rPr>
          <w:b/>
        </w:rPr>
        <w:t>Documentos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necessário</w:t>
      </w:r>
    </w:p>
    <w:p w14:paraId="065320B3" w14:textId="77777777" w:rsidR="00EE6D6B" w:rsidRDefault="00853148">
      <w:pPr>
        <w:spacing w:before="181" w:line="259" w:lineRule="auto"/>
        <w:ind w:left="1561" w:right="1554"/>
        <w:jc w:val="both"/>
      </w:pPr>
      <w:r>
        <w:t xml:space="preserve">O agente cultural responsável pelo projeto selecionado deverá </w:t>
      </w:r>
      <w:r>
        <w:rPr>
          <w:lang w:val="pt-BR"/>
        </w:rPr>
        <w:t>ENTREGAR DE FORMA PRESENCIA</w:t>
      </w:r>
      <w:r>
        <w:rPr>
          <w:lang w:val="pt-BR"/>
        </w:rPr>
        <w:t xml:space="preserve">L Junto ao Setor de Cultura, </w:t>
      </w:r>
      <w:r>
        <w:t>no prazo de</w:t>
      </w:r>
      <w:r>
        <w:rPr>
          <w:lang w:val="pt-BR"/>
        </w:rPr>
        <w:t xml:space="preserve"> 03 </w:t>
      </w:r>
      <w:r>
        <w:t xml:space="preserve"> DIAS após a publicação do resultado final de seleção, por meio do e-mail </w:t>
      </w:r>
      <w:r>
        <w:rPr>
          <w:color w:val="0462C1"/>
        </w:rPr>
        <w:t xml:space="preserve"> </w:t>
      </w:r>
      <w:r>
        <w:t>os seguintes documentos:</w:t>
      </w:r>
    </w:p>
    <w:p w14:paraId="3E1A39D6" w14:textId="77777777" w:rsidR="00EE6D6B" w:rsidRDefault="00853148">
      <w:pPr>
        <w:spacing w:before="159"/>
        <w:ind w:left="1561"/>
      </w:pPr>
      <w:r>
        <w:t>Se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agente</w:t>
      </w:r>
      <w:r>
        <w:rPr>
          <w:spacing w:val="-4"/>
        </w:rPr>
        <w:t xml:space="preserve"> </w:t>
      </w:r>
      <w:r>
        <w:t>cultural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rPr>
          <w:b/>
        </w:rPr>
        <w:t>pessoa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física</w:t>
      </w:r>
      <w:r>
        <w:rPr>
          <w:spacing w:val="-2"/>
        </w:rPr>
        <w:t>:</w:t>
      </w:r>
    </w:p>
    <w:p w14:paraId="0F29932C" w14:textId="77777777" w:rsidR="00EE6D6B" w:rsidRDefault="00853148">
      <w:pPr>
        <w:pStyle w:val="PargrafodaLista"/>
        <w:numPr>
          <w:ilvl w:val="0"/>
          <w:numId w:val="10"/>
        </w:numPr>
        <w:tabs>
          <w:tab w:val="left" w:pos="1673"/>
        </w:tabs>
        <w:spacing w:before="180" w:line="259" w:lineRule="auto"/>
        <w:ind w:right="1559" w:firstLine="0"/>
      </w:pPr>
      <w:r>
        <w:t xml:space="preserve">– Documento pessoal do agente cultural que contenha RG e CPF (Ex.: </w:t>
      </w:r>
      <w:r>
        <w:t>Carteira de Identidade, Carteira Nacional de Habilitação – CNH, Carteira de Trabalho, etc.);</w:t>
      </w:r>
    </w:p>
    <w:p w14:paraId="48FFBCF3" w14:textId="77777777" w:rsidR="00EE6D6B" w:rsidRDefault="00853148">
      <w:pPr>
        <w:pStyle w:val="PargrafodaLista"/>
        <w:numPr>
          <w:ilvl w:val="0"/>
          <w:numId w:val="10"/>
        </w:numPr>
        <w:tabs>
          <w:tab w:val="left" w:pos="1721"/>
        </w:tabs>
        <w:spacing w:before="163"/>
        <w:ind w:left="1721" w:hanging="160"/>
      </w:pPr>
      <w:r>
        <w:t>-</w:t>
      </w:r>
      <w:r>
        <w:rPr>
          <w:spacing w:val="-4"/>
        </w:rPr>
        <w:t xml:space="preserve"> </w:t>
      </w:r>
      <w:r>
        <w:t>certidão</w:t>
      </w:r>
      <w:r>
        <w:rPr>
          <w:spacing w:val="-2"/>
        </w:rPr>
        <w:t xml:space="preserve"> </w:t>
      </w:r>
      <w:r>
        <w:t>negativa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débitos</w:t>
      </w:r>
      <w:r>
        <w:rPr>
          <w:spacing w:val="-3"/>
        </w:rPr>
        <w:t xml:space="preserve"> </w:t>
      </w:r>
      <w:r>
        <w:t>relativos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créditos</w:t>
      </w:r>
      <w:r>
        <w:rPr>
          <w:spacing w:val="-3"/>
        </w:rPr>
        <w:t xml:space="preserve"> </w:t>
      </w:r>
      <w:r>
        <w:t>tributários</w:t>
      </w:r>
      <w:r>
        <w:rPr>
          <w:spacing w:val="-3"/>
        </w:rPr>
        <w:t xml:space="preserve"> </w:t>
      </w:r>
      <w:r>
        <w:t>federais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Dívida</w:t>
      </w:r>
      <w:r>
        <w:rPr>
          <w:spacing w:val="-3"/>
        </w:rPr>
        <w:t xml:space="preserve"> </w:t>
      </w:r>
      <w:r>
        <w:t>Ativa</w:t>
      </w:r>
      <w:r>
        <w:rPr>
          <w:spacing w:val="-3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rPr>
          <w:spacing w:val="-2"/>
        </w:rPr>
        <w:t>União;</w:t>
      </w:r>
    </w:p>
    <w:p w14:paraId="16009870" w14:textId="77777777" w:rsidR="00EE6D6B" w:rsidRDefault="00853148">
      <w:pPr>
        <w:pStyle w:val="PargrafodaLista"/>
        <w:numPr>
          <w:ilvl w:val="0"/>
          <w:numId w:val="10"/>
        </w:numPr>
        <w:tabs>
          <w:tab w:val="left" w:pos="1809"/>
        </w:tabs>
        <w:spacing w:before="19" w:line="259" w:lineRule="auto"/>
        <w:ind w:right="1561" w:firstLine="0"/>
      </w:pPr>
      <w:r>
        <w:t>-</w:t>
      </w:r>
      <w:r>
        <w:rPr>
          <w:spacing w:val="32"/>
        </w:rPr>
        <w:t xml:space="preserve"> </w:t>
      </w:r>
      <w:r>
        <w:t>certidões</w:t>
      </w:r>
      <w:r>
        <w:rPr>
          <w:spacing w:val="32"/>
        </w:rPr>
        <w:t xml:space="preserve"> </w:t>
      </w:r>
      <w:r>
        <w:t>negativas</w:t>
      </w:r>
      <w:r>
        <w:rPr>
          <w:spacing w:val="29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débitos</w:t>
      </w:r>
      <w:r>
        <w:rPr>
          <w:spacing w:val="32"/>
        </w:rPr>
        <w:t xml:space="preserve"> </w:t>
      </w:r>
      <w:r>
        <w:t>relativas</w:t>
      </w:r>
      <w:r>
        <w:rPr>
          <w:spacing w:val="29"/>
        </w:rPr>
        <w:t xml:space="preserve"> </w:t>
      </w:r>
      <w:r>
        <w:t>aos</w:t>
      </w:r>
      <w:r>
        <w:rPr>
          <w:spacing w:val="29"/>
        </w:rPr>
        <w:t xml:space="preserve"> </w:t>
      </w:r>
      <w:r>
        <w:t>créditos</w:t>
      </w:r>
      <w:r>
        <w:rPr>
          <w:spacing w:val="32"/>
        </w:rPr>
        <w:t xml:space="preserve"> </w:t>
      </w:r>
      <w:r>
        <w:t>tributários</w:t>
      </w:r>
      <w:r>
        <w:rPr>
          <w:spacing w:val="29"/>
        </w:rPr>
        <w:t xml:space="preserve"> </w:t>
      </w:r>
      <w:r>
        <w:t>estaduais</w:t>
      </w:r>
      <w:r>
        <w:rPr>
          <w:spacing w:val="29"/>
        </w:rPr>
        <w:t xml:space="preserve"> </w:t>
      </w:r>
      <w:r>
        <w:t>e</w:t>
      </w:r>
      <w:r>
        <w:rPr>
          <w:spacing w:val="30"/>
        </w:rPr>
        <w:t xml:space="preserve"> </w:t>
      </w:r>
      <w:r>
        <w:t>municipais, expedidas pelo Estado de Santa Catarina e Prefeitura de</w:t>
      </w:r>
      <w:r>
        <w:rPr>
          <w:lang w:val="pt-BR"/>
        </w:rPr>
        <w:t xml:space="preserve"> ROMELÂNDIA- SC</w:t>
      </w:r>
      <w:r>
        <w:t>, respectivamente;</w:t>
      </w:r>
    </w:p>
    <w:p w14:paraId="2FE4B237" w14:textId="77777777" w:rsidR="00EE6D6B" w:rsidRDefault="00853148">
      <w:pPr>
        <w:pStyle w:val="PargrafodaLista"/>
        <w:numPr>
          <w:ilvl w:val="0"/>
          <w:numId w:val="10"/>
        </w:numPr>
        <w:tabs>
          <w:tab w:val="left" w:pos="1804"/>
        </w:tabs>
        <w:spacing w:before="159" w:line="259" w:lineRule="auto"/>
        <w:ind w:right="1559" w:firstLine="0"/>
      </w:pPr>
      <w:r>
        <w:t xml:space="preserve">- Certidão negativa de débitos trabalhistas - CNDT, emitida no site do Tribunal Superior do </w:t>
      </w:r>
      <w:r>
        <w:rPr>
          <w:spacing w:val="-2"/>
        </w:rPr>
        <w:t>Trabalho;</w:t>
      </w:r>
    </w:p>
    <w:p w14:paraId="7395C44A" w14:textId="77777777" w:rsidR="00EE6D6B" w:rsidRDefault="00853148">
      <w:pPr>
        <w:pStyle w:val="PargrafodaLista"/>
        <w:numPr>
          <w:ilvl w:val="0"/>
          <w:numId w:val="10"/>
        </w:numPr>
        <w:tabs>
          <w:tab w:val="left" w:pos="1731"/>
        </w:tabs>
        <w:spacing w:before="162" w:line="256" w:lineRule="auto"/>
        <w:ind w:right="1556" w:firstLine="0"/>
      </w:pPr>
      <w:r>
        <w:t>-</w:t>
      </w:r>
      <w:r>
        <w:rPr>
          <w:spacing w:val="-7"/>
        </w:rPr>
        <w:t xml:space="preserve"> </w:t>
      </w:r>
      <w:r>
        <w:t>Comprovante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residência,</w:t>
      </w:r>
      <w:r>
        <w:rPr>
          <w:spacing w:val="-7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meio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apresentação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contas</w:t>
      </w:r>
      <w:r>
        <w:rPr>
          <w:spacing w:val="-9"/>
        </w:rPr>
        <w:t xml:space="preserve"> </w:t>
      </w:r>
      <w:r>
        <w:t>relativas</w:t>
      </w:r>
      <w:r>
        <w:rPr>
          <w:spacing w:val="-9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residência</w:t>
      </w:r>
      <w:r>
        <w:rPr>
          <w:spacing w:val="-9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>de declaração assinada pelo agente cultural.</w:t>
      </w:r>
    </w:p>
    <w:p w14:paraId="539842B1" w14:textId="77777777" w:rsidR="00EE6D6B" w:rsidRDefault="00EE6D6B">
      <w:pPr>
        <w:pStyle w:val="PargrafodaLista"/>
        <w:spacing w:line="256" w:lineRule="auto"/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13436B3A" w14:textId="77777777" w:rsidR="00EE6D6B" w:rsidRDefault="00EE6D6B">
      <w:pPr>
        <w:pStyle w:val="Corpodetexto"/>
        <w:spacing w:before="41"/>
        <w:rPr>
          <w:b w:val="0"/>
        </w:rPr>
      </w:pPr>
    </w:p>
    <w:p w14:paraId="1C754B44" w14:textId="77777777" w:rsidR="00EE6D6B" w:rsidRDefault="00853148">
      <w:pPr>
        <w:spacing w:line="259" w:lineRule="auto"/>
        <w:ind w:left="1561" w:right="1559"/>
        <w:jc w:val="both"/>
      </w:pPr>
      <w:r>
        <w:rPr>
          <w:b/>
        </w:rPr>
        <w:t>Atenção!</w:t>
      </w:r>
      <w:r>
        <w:rPr>
          <w:b/>
          <w:spacing w:val="40"/>
        </w:rPr>
        <w:t xml:space="preserve"> </w:t>
      </w:r>
      <w:r>
        <w:t xml:space="preserve">A comprovação de residência poderá ser dispensada nas hipóteses de agentes </w:t>
      </w:r>
      <w:r>
        <w:rPr>
          <w:spacing w:val="-2"/>
        </w:rPr>
        <w:t>culturais:</w:t>
      </w:r>
    </w:p>
    <w:p w14:paraId="5AD53636" w14:textId="77777777" w:rsidR="00EE6D6B" w:rsidRDefault="00853148">
      <w:pPr>
        <w:pStyle w:val="PargrafodaLista"/>
        <w:numPr>
          <w:ilvl w:val="0"/>
          <w:numId w:val="11"/>
        </w:numPr>
        <w:tabs>
          <w:tab w:val="left" w:pos="1666"/>
        </w:tabs>
        <w:spacing w:before="161"/>
        <w:ind w:hanging="105"/>
      </w:pPr>
      <w:r>
        <w:t>-</w:t>
      </w:r>
      <w:r>
        <w:rPr>
          <w:spacing w:val="-7"/>
        </w:rPr>
        <w:t xml:space="preserve"> </w:t>
      </w:r>
      <w:r>
        <w:t>Pertencentes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comunidade</w:t>
      </w:r>
      <w:r>
        <w:rPr>
          <w:spacing w:val="-5"/>
        </w:rPr>
        <w:t xml:space="preserve"> </w:t>
      </w:r>
      <w:r>
        <w:t>indígena,</w:t>
      </w:r>
      <w:r>
        <w:rPr>
          <w:spacing w:val="-5"/>
        </w:rPr>
        <w:t xml:space="preserve"> </w:t>
      </w:r>
      <w:r>
        <w:t>quilombola,</w:t>
      </w:r>
      <w:r>
        <w:rPr>
          <w:spacing w:val="-9"/>
        </w:rPr>
        <w:t xml:space="preserve"> </w:t>
      </w:r>
      <w:r>
        <w:t>cigana</w:t>
      </w:r>
      <w:r>
        <w:rPr>
          <w:spacing w:val="-5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rPr>
          <w:spacing w:val="-2"/>
        </w:rPr>
        <w:t>circense;</w:t>
      </w:r>
    </w:p>
    <w:p w14:paraId="408D8C89" w14:textId="77777777" w:rsidR="00EE6D6B" w:rsidRDefault="00853148">
      <w:pPr>
        <w:pStyle w:val="PargrafodaLista"/>
        <w:numPr>
          <w:ilvl w:val="0"/>
          <w:numId w:val="11"/>
        </w:numPr>
        <w:tabs>
          <w:tab w:val="left" w:pos="1721"/>
        </w:tabs>
        <w:spacing w:before="181"/>
        <w:ind w:left="1721" w:hanging="160"/>
      </w:pPr>
      <w:r>
        <w:t>-</w:t>
      </w:r>
      <w:r>
        <w:rPr>
          <w:spacing w:val="-5"/>
        </w:rPr>
        <w:t xml:space="preserve"> </w:t>
      </w:r>
      <w:r>
        <w:t>Pertencentes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população</w:t>
      </w:r>
      <w:r>
        <w:rPr>
          <w:spacing w:val="-4"/>
        </w:rPr>
        <w:t xml:space="preserve"> </w:t>
      </w:r>
      <w:r>
        <w:t>nômade</w:t>
      </w:r>
      <w:r>
        <w:rPr>
          <w:spacing w:val="-7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itinerante;</w:t>
      </w:r>
      <w:r>
        <w:rPr>
          <w:spacing w:val="-5"/>
        </w:rPr>
        <w:t xml:space="preserve"> ou</w:t>
      </w:r>
    </w:p>
    <w:p w14:paraId="11553239" w14:textId="77777777" w:rsidR="00EE6D6B" w:rsidRDefault="00853148">
      <w:pPr>
        <w:pStyle w:val="PargrafodaLista"/>
        <w:numPr>
          <w:ilvl w:val="0"/>
          <w:numId w:val="11"/>
        </w:numPr>
        <w:tabs>
          <w:tab w:val="left" w:pos="1775"/>
        </w:tabs>
        <w:spacing w:before="183"/>
        <w:ind w:left="1775" w:hanging="214"/>
      </w:pPr>
      <w:r>
        <w:t>-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encontrem</w:t>
      </w:r>
      <w:r>
        <w:rPr>
          <w:spacing w:val="-3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situação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rua.</w:t>
      </w:r>
    </w:p>
    <w:p w14:paraId="0C746F01" w14:textId="77777777" w:rsidR="00EE6D6B" w:rsidRDefault="00EE6D6B">
      <w:pPr>
        <w:pStyle w:val="Corpodetexto"/>
        <w:rPr>
          <w:b w:val="0"/>
        </w:rPr>
      </w:pPr>
    </w:p>
    <w:p w14:paraId="69D338FA" w14:textId="77777777" w:rsidR="00EE6D6B" w:rsidRDefault="00EE6D6B">
      <w:pPr>
        <w:pStyle w:val="Corpodetexto"/>
        <w:spacing w:before="92"/>
        <w:rPr>
          <w:b w:val="0"/>
        </w:rPr>
      </w:pPr>
    </w:p>
    <w:p w14:paraId="673DB0D3" w14:textId="77777777" w:rsidR="00EE6D6B" w:rsidRDefault="00853148">
      <w:pPr>
        <w:ind w:left="1561"/>
      </w:pPr>
      <w:r>
        <w:t>Se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agente</w:t>
      </w:r>
      <w:r>
        <w:rPr>
          <w:spacing w:val="-4"/>
        </w:rPr>
        <w:t xml:space="preserve"> </w:t>
      </w:r>
      <w:r>
        <w:t>cultural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rPr>
          <w:b/>
        </w:rPr>
        <w:t>pessoa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jurídica</w:t>
      </w:r>
      <w:r>
        <w:rPr>
          <w:spacing w:val="-2"/>
        </w:rPr>
        <w:t>:</w:t>
      </w:r>
    </w:p>
    <w:p w14:paraId="44B57EF8" w14:textId="77777777" w:rsidR="00EE6D6B" w:rsidRDefault="00853148">
      <w:pPr>
        <w:pStyle w:val="PargrafodaLista"/>
        <w:numPr>
          <w:ilvl w:val="0"/>
          <w:numId w:val="12"/>
        </w:numPr>
        <w:tabs>
          <w:tab w:val="left" w:pos="1690"/>
        </w:tabs>
        <w:spacing w:before="183" w:line="259" w:lineRule="auto"/>
        <w:ind w:right="1554" w:firstLine="0"/>
        <w:jc w:val="both"/>
      </w:pPr>
      <w:r>
        <w:t>- Inscrição no cadastro nacional de pessoa jurídica - CNPJ, emitida no site da Secretaria da Receita Federal do Brasil;</w:t>
      </w:r>
    </w:p>
    <w:p w14:paraId="01D4D4A7" w14:textId="77777777" w:rsidR="00EE6D6B" w:rsidRDefault="00853148">
      <w:pPr>
        <w:pStyle w:val="PargrafodaLista"/>
        <w:numPr>
          <w:ilvl w:val="0"/>
          <w:numId w:val="12"/>
        </w:numPr>
        <w:tabs>
          <w:tab w:val="left" w:pos="1761"/>
        </w:tabs>
        <w:spacing w:before="159" w:line="259" w:lineRule="auto"/>
        <w:ind w:right="1559" w:firstLine="0"/>
        <w:jc w:val="both"/>
      </w:pPr>
      <w:r>
        <w:t xml:space="preserve">- Atos constitutivos, qual seja o contrato social, nos casos de pessoas jurídicas com fins </w:t>
      </w:r>
      <w:r>
        <w:t>lucrativos, ou estatuto, nos casos de organizações da sociedade civil;</w:t>
      </w:r>
    </w:p>
    <w:p w14:paraId="5CEEB500" w14:textId="77777777" w:rsidR="00EE6D6B" w:rsidRDefault="00853148">
      <w:pPr>
        <w:pStyle w:val="PargrafodaLista"/>
        <w:numPr>
          <w:ilvl w:val="0"/>
          <w:numId w:val="12"/>
        </w:numPr>
        <w:tabs>
          <w:tab w:val="left" w:pos="1777"/>
        </w:tabs>
        <w:spacing w:before="159" w:line="259" w:lineRule="auto"/>
        <w:ind w:right="1556" w:firstLine="0"/>
        <w:jc w:val="both"/>
      </w:pPr>
      <w:r>
        <w:t>– documento pessoal do</w:t>
      </w:r>
      <w:r>
        <w:rPr>
          <w:spacing w:val="-1"/>
        </w:rPr>
        <w:t xml:space="preserve"> </w:t>
      </w:r>
      <w:r>
        <w:t>agente</w:t>
      </w:r>
      <w:r>
        <w:rPr>
          <w:spacing w:val="-1"/>
        </w:rPr>
        <w:t xml:space="preserve"> </w:t>
      </w:r>
      <w:r>
        <w:t>cultural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contenha RG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CPF</w:t>
      </w:r>
      <w:r>
        <w:rPr>
          <w:spacing w:val="-3"/>
        </w:rPr>
        <w:t xml:space="preserve"> </w:t>
      </w:r>
      <w:r>
        <w:t>(Ex.:</w:t>
      </w:r>
      <w:r>
        <w:rPr>
          <w:spacing w:val="-2"/>
        </w:rPr>
        <w:t xml:space="preserve"> </w:t>
      </w:r>
      <w:r>
        <w:t>Carteira</w:t>
      </w:r>
      <w:r>
        <w:rPr>
          <w:spacing w:val="-6"/>
        </w:rPr>
        <w:t xml:space="preserve"> </w:t>
      </w:r>
      <w:r>
        <w:t>de Identidade, Carteira Nacional de Habilitação – CNH, Carteira de Trabalho, etc.);</w:t>
      </w:r>
    </w:p>
    <w:p w14:paraId="4CA2B2E5" w14:textId="77777777" w:rsidR="00EE6D6B" w:rsidRDefault="00853148">
      <w:pPr>
        <w:pStyle w:val="PargrafodaLista"/>
        <w:numPr>
          <w:ilvl w:val="0"/>
          <w:numId w:val="12"/>
        </w:numPr>
        <w:tabs>
          <w:tab w:val="left" w:pos="1826"/>
        </w:tabs>
        <w:spacing w:before="159" w:line="259" w:lineRule="auto"/>
        <w:ind w:right="1559" w:firstLine="0"/>
        <w:jc w:val="both"/>
      </w:pPr>
      <w:r>
        <w:t>- Certidão negativa de fa</w:t>
      </w:r>
      <w:r>
        <w:t>lência e recuperação judicial, expedida pelo Tribunal de Justiça estadual, nos casos de pessoas jurídicas com fins lucrativos;</w:t>
      </w:r>
    </w:p>
    <w:p w14:paraId="18B5C945" w14:textId="77777777" w:rsidR="00EE6D6B" w:rsidRDefault="00853148">
      <w:pPr>
        <w:pStyle w:val="PargrafodaLista"/>
        <w:numPr>
          <w:ilvl w:val="0"/>
          <w:numId w:val="12"/>
        </w:numPr>
        <w:tabs>
          <w:tab w:val="left" w:pos="1760"/>
        </w:tabs>
        <w:spacing w:before="159" w:line="259" w:lineRule="auto"/>
        <w:ind w:right="1555" w:firstLine="0"/>
        <w:jc w:val="both"/>
      </w:pPr>
      <w:r>
        <w:t xml:space="preserve">- certidão negativa de débitos relativos a Créditos Tributários Federais e à Dívida Ativa da </w:t>
      </w:r>
      <w:r>
        <w:rPr>
          <w:spacing w:val="-2"/>
        </w:rPr>
        <w:t>União;</w:t>
      </w:r>
    </w:p>
    <w:p w14:paraId="10F719E3" w14:textId="77777777" w:rsidR="00EE6D6B" w:rsidRDefault="00853148">
      <w:pPr>
        <w:pStyle w:val="PargrafodaLista"/>
        <w:numPr>
          <w:ilvl w:val="0"/>
          <w:numId w:val="12"/>
        </w:numPr>
        <w:tabs>
          <w:tab w:val="left" w:pos="1824"/>
        </w:tabs>
        <w:spacing w:before="1" w:line="259" w:lineRule="auto"/>
        <w:ind w:right="1559" w:firstLine="0"/>
        <w:jc w:val="both"/>
      </w:pPr>
      <w:r>
        <w:t>- certidões negativas de débi</w:t>
      </w:r>
      <w:r>
        <w:t xml:space="preserve">tos estaduais e municipais, expedidas pelo Estado de Santa Catarina e Prefeitura de </w:t>
      </w:r>
      <w:r>
        <w:rPr>
          <w:lang w:val="pt-BR"/>
        </w:rPr>
        <w:t xml:space="preserve">ROMELÂNDIA- SC </w:t>
      </w:r>
      <w:r>
        <w:t>, respectivamente;</w:t>
      </w:r>
    </w:p>
    <w:p w14:paraId="72A8C751" w14:textId="77777777" w:rsidR="00EE6D6B" w:rsidRDefault="00853148">
      <w:pPr>
        <w:pStyle w:val="PargrafodaLista"/>
        <w:numPr>
          <w:ilvl w:val="0"/>
          <w:numId w:val="12"/>
        </w:numPr>
        <w:tabs>
          <w:tab w:val="left" w:pos="1845"/>
        </w:tabs>
        <w:spacing w:before="159"/>
        <w:ind w:left="1845" w:hanging="284"/>
      </w:pPr>
      <w:r>
        <w:t>-</w:t>
      </w:r>
      <w:r>
        <w:rPr>
          <w:spacing w:val="-4"/>
        </w:rPr>
        <w:t xml:space="preserve"> </w:t>
      </w:r>
      <w:r>
        <w:t>certificado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regularidade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Fundo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Garantia</w:t>
      </w:r>
      <w:r>
        <w:rPr>
          <w:spacing w:val="-6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Tempo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Serviço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CRF/FGTS;</w:t>
      </w:r>
    </w:p>
    <w:p w14:paraId="4FF374EC" w14:textId="77777777" w:rsidR="00EE6D6B" w:rsidRDefault="00853148">
      <w:pPr>
        <w:pStyle w:val="PargrafodaLista"/>
        <w:numPr>
          <w:ilvl w:val="0"/>
          <w:numId w:val="12"/>
        </w:numPr>
        <w:tabs>
          <w:tab w:val="left" w:pos="1908"/>
        </w:tabs>
        <w:spacing w:before="183" w:line="256" w:lineRule="auto"/>
        <w:ind w:right="1559" w:firstLine="0"/>
        <w:jc w:val="both"/>
      </w:pPr>
      <w:r>
        <w:t xml:space="preserve">- certidão negativa de débitos trabalhistas - CNDT, emitida no site do Tribunal Superior do </w:t>
      </w:r>
      <w:r>
        <w:rPr>
          <w:spacing w:val="-2"/>
        </w:rPr>
        <w:t>Trabalho;</w:t>
      </w:r>
    </w:p>
    <w:p w14:paraId="49D95D5F" w14:textId="77777777" w:rsidR="00EE6D6B" w:rsidRDefault="00EE6D6B">
      <w:pPr>
        <w:pStyle w:val="Corpodetexto"/>
        <w:rPr>
          <w:b w:val="0"/>
        </w:rPr>
      </w:pPr>
    </w:p>
    <w:p w14:paraId="32DFE4F9" w14:textId="77777777" w:rsidR="00EE6D6B" w:rsidRDefault="00EE6D6B">
      <w:pPr>
        <w:pStyle w:val="Corpodetexto"/>
        <w:spacing w:before="77"/>
        <w:rPr>
          <w:b w:val="0"/>
        </w:rPr>
      </w:pPr>
    </w:p>
    <w:p w14:paraId="525FE7AB" w14:textId="77777777" w:rsidR="00EE6D6B" w:rsidRDefault="00853148">
      <w:pPr>
        <w:ind w:left="1561"/>
        <w:rPr>
          <w:b/>
        </w:rPr>
      </w:pPr>
      <w:r>
        <w:t>Se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agente</w:t>
      </w:r>
      <w:r>
        <w:rPr>
          <w:spacing w:val="-6"/>
        </w:rPr>
        <w:t xml:space="preserve"> </w:t>
      </w:r>
      <w:r>
        <w:t>cultural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rPr>
          <w:b/>
        </w:rPr>
        <w:t>grupo</w:t>
      </w:r>
      <w:r>
        <w:rPr>
          <w:b/>
          <w:spacing w:val="-5"/>
        </w:rPr>
        <w:t xml:space="preserve"> </w:t>
      </w:r>
      <w:r>
        <w:rPr>
          <w:b/>
        </w:rPr>
        <w:t>ou</w:t>
      </w:r>
      <w:r>
        <w:rPr>
          <w:b/>
          <w:spacing w:val="-4"/>
        </w:rPr>
        <w:t xml:space="preserve"> </w:t>
      </w:r>
      <w:r>
        <w:rPr>
          <w:b/>
        </w:rPr>
        <w:t>coletivo</w:t>
      </w:r>
      <w:r>
        <w:rPr>
          <w:b/>
          <w:spacing w:val="-4"/>
        </w:rPr>
        <w:t xml:space="preserve"> </w:t>
      </w:r>
      <w:r>
        <w:rPr>
          <w:b/>
        </w:rPr>
        <w:t>sem</w:t>
      </w:r>
      <w:r>
        <w:rPr>
          <w:b/>
          <w:spacing w:val="-6"/>
        </w:rPr>
        <w:t xml:space="preserve"> </w:t>
      </w:r>
      <w:r>
        <w:rPr>
          <w:b/>
        </w:rPr>
        <w:t>personalidade</w:t>
      </w:r>
      <w:r>
        <w:rPr>
          <w:b/>
          <w:spacing w:val="-4"/>
        </w:rPr>
        <w:t xml:space="preserve"> </w:t>
      </w:r>
      <w:r>
        <w:rPr>
          <w:b/>
        </w:rPr>
        <w:t>jurídica</w:t>
      </w:r>
      <w:r>
        <w:rPr>
          <w:b/>
          <w:spacing w:val="-6"/>
        </w:rPr>
        <w:t xml:space="preserve"> </w:t>
      </w:r>
      <w:r>
        <w:rPr>
          <w:b/>
        </w:rPr>
        <w:t>(sem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CNPJ):</w:t>
      </w:r>
    </w:p>
    <w:p w14:paraId="44476256" w14:textId="77777777" w:rsidR="00EE6D6B" w:rsidRDefault="00853148">
      <w:pPr>
        <w:pStyle w:val="PargrafodaLista"/>
        <w:numPr>
          <w:ilvl w:val="0"/>
          <w:numId w:val="13"/>
        </w:numPr>
        <w:tabs>
          <w:tab w:val="left" w:pos="1673"/>
        </w:tabs>
        <w:spacing w:before="182" w:line="256" w:lineRule="auto"/>
        <w:ind w:right="1559" w:firstLine="0"/>
        <w:jc w:val="both"/>
      </w:pPr>
      <w:r>
        <w:t xml:space="preserve">– Documento pessoal do agente cultural que contenha RG e CPF </w:t>
      </w:r>
      <w:r>
        <w:t>(Ex.: Carteira de Identidade, Carteira Nacional de Habilitação – CNH, Carteira de Trabalho, etc.);</w:t>
      </w:r>
    </w:p>
    <w:p w14:paraId="01946792" w14:textId="77777777" w:rsidR="00EE6D6B" w:rsidRDefault="00853148">
      <w:pPr>
        <w:pStyle w:val="PargrafodaLista"/>
        <w:numPr>
          <w:ilvl w:val="0"/>
          <w:numId w:val="13"/>
        </w:numPr>
        <w:tabs>
          <w:tab w:val="left" w:pos="1723"/>
          <w:tab w:val="left" w:pos="2923"/>
          <w:tab w:val="left" w:pos="4512"/>
          <w:tab w:val="left" w:pos="5819"/>
          <w:tab w:val="left" w:pos="8171"/>
          <w:tab w:val="left" w:pos="9479"/>
        </w:tabs>
        <w:spacing w:before="165" w:line="259" w:lineRule="auto"/>
        <w:ind w:right="1556" w:firstLine="0"/>
        <w:jc w:val="both"/>
      </w:pPr>
      <w:r>
        <w:t>- Certidão negativa</w:t>
      </w:r>
      <w:r>
        <w:rPr>
          <w:spacing w:val="-2"/>
        </w:rPr>
        <w:t xml:space="preserve"> </w:t>
      </w:r>
      <w:r>
        <w:t>de débitos relativos</w:t>
      </w:r>
      <w:r>
        <w:rPr>
          <w:spacing w:val="-2"/>
        </w:rPr>
        <w:t xml:space="preserve"> </w:t>
      </w:r>
      <w:r>
        <w:t>a créditos tributários federais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Dívida</w:t>
      </w:r>
      <w:r>
        <w:rPr>
          <w:spacing w:val="-5"/>
        </w:rPr>
        <w:t xml:space="preserve"> </w:t>
      </w:r>
      <w:r>
        <w:t>Ativa da</w:t>
      </w:r>
      <w:r>
        <w:rPr>
          <w:spacing w:val="-2"/>
        </w:rPr>
        <w:t xml:space="preserve"> </w:t>
      </w:r>
      <w:r>
        <w:t xml:space="preserve">União </w:t>
      </w:r>
      <w:r>
        <w:rPr>
          <w:spacing w:val="-6"/>
        </w:rPr>
        <w:t>em</w:t>
      </w:r>
      <w:r>
        <w:tab/>
      </w:r>
      <w:r>
        <w:rPr>
          <w:spacing w:val="-4"/>
        </w:rPr>
        <w:t>nome</w:t>
      </w:r>
      <w:r>
        <w:tab/>
      </w:r>
      <w:r>
        <w:rPr>
          <w:spacing w:val="-6"/>
        </w:rPr>
        <w:t>do</w:t>
      </w:r>
      <w:r>
        <w:tab/>
      </w:r>
      <w:r>
        <w:rPr>
          <w:spacing w:val="-2"/>
        </w:rPr>
        <w:t>representante</w:t>
      </w:r>
      <w:r>
        <w:tab/>
      </w:r>
      <w:r>
        <w:rPr>
          <w:spacing w:val="-6"/>
        </w:rPr>
        <w:t>do</w:t>
      </w:r>
      <w:r>
        <w:tab/>
      </w:r>
      <w:r>
        <w:rPr>
          <w:spacing w:val="-2"/>
        </w:rPr>
        <w:t xml:space="preserve">grupo; </w:t>
      </w:r>
      <w:r>
        <w:t xml:space="preserve">II - certidões negativas </w:t>
      </w:r>
      <w:r>
        <w:t>de débitos relativas aos créditos tributários estaduais e municipais, expedidas</w:t>
      </w:r>
      <w:r>
        <w:rPr>
          <w:spacing w:val="-10"/>
        </w:rPr>
        <w:t xml:space="preserve"> </w:t>
      </w:r>
      <w:r>
        <w:t>pelo</w:t>
      </w:r>
      <w:r>
        <w:rPr>
          <w:spacing w:val="-9"/>
        </w:rPr>
        <w:t xml:space="preserve"> </w:t>
      </w:r>
      <w:r>
        <w:t>Estado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Santa</w:t>
      </w:r>
      <w:r>
        <w:rPr>
          <w:spacing w:val="-10"/>
        </w:rPr>
        <w:t xml:space="preserve"> </w:t>
      </w:r>
      <w:r>
        <w:t>Catarina</w:t>
      </w:r>
      <w:r>
        <w:rPr>
          <w:spacing w:val="-13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Prefeitura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lang w:val="pt-BR"/>
        </w:rPr>
        <w:t xml:space="preserve"> ROMELÂNDIA- SC </w:t>
      </w:r>
      <w:r>
        <w:t>,</w:t>
      </w:r>
      <w:r>
        <w:rPr>
          <w:spacing w:val="-10"/>
        </w:rPr>
        <w:t xml:space="preserve"> </w:t>
      </w:r>
      <w:r>
        <w:t>respectivamente,</w:t>
      </w:r>
      <w:r>
        <w:rPr>
          <w:spacing w:val="-10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nome</w:t>
      </w:r>
      <w:r>
        <w:rPr>
          <w:spacing w:val="-12"/>
        </w:rPr>
        <w:t xml:space="preserve"> </w:t>
      </w:r>
      <w:r>
        <w:t>do representante do grupo;</w:t>
      </w:r>
    </w:p>
    <w:p w14:paraId="3555F5DA" w14:textId="77777777" w:rsidR="00EE6D6B" w:rsidRDefault="00EE6D6B">
      <w:pPr>
        <w:pStyle w:val="PargrafodaLista"/>
        <w:spacing w:line="259" w:lineRule="auto"/>
        <w:jc w:val="both"/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3DC56D4F" w14:textId="77777777" w:rsidR="00EE6D6B" w:rsidRDefault="00853148">
      <w:pPr>
        <w:pStyle w:val="PargrafodaLista"/>
        <w:numPr>
          <w:ilvl w:val="0"/>
          <w:numId w:val="14"/>
        </w:numPr>
        <w:tabs>
          <w:tab w:val="left" w:pos="1804"/>
        </w:tabs>
        <w:spacing w:line="259" w:lineRule="auto"/>
        <w:ind w:right="1559" w:firstLine="0"/>
        <w:jc w:val="both"/>
      </w:pPr>
      <w:r>
        <w:lastRenderedPageBreak/>
        <w:t>- Certidão negativa de débitos trabalhista</w:t>
      </w:r>
      <w:r>
        <w:t>s - CNDT, emitida no site do Tribunal Superior do Trabalho em nome do representante do grupo;</w:t>
      </w:r>
    </w:p>
    <w:p w14:paraId="59FF4F1E" w14:textId="77777777" w:rsidR="00EE6D6B" w:rsidRDefault="00853148">
      <w:pPr>
        <w:pStyle w:val="PargrafodaLista"/>
        <w:numPr>
          <w:ilvl w:val="0"/>
          <w:numId w:val="14"/>
        </w:numPr>
        <w:tabs>
          <w:tab w:val="left" w:pos="1731"/>
        </w:tabs>
        <w:spacing w:before="161" w:line="256" w:lineRule="auto"/>
        <w:ind w:right="1556" w:firstLine="0"/>
        <w:jc w:val="both"/>
      </w:pPr>
      <w:r>
        <w:t>-</w:t>
      </w:r>
      <w:r>
        <w:rPr>
          <w:spacing w:val="-7"/>
        </w:rPr>
        <w:t xml:space="preserve"> </w:t>
      </w:r>
      <w:r>
        <w:t>Comprovante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residência,</w:t>
      </w:r>
      <w:r>
        <w:rPr>
          <w:spacing w:val="-7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meio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apresentação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contas</w:t>
      </w:r>
      <w:r>
        <w:rPr>
          <w:spacing w:val="-9"/>
        </w:rPr>
        <w:t xml:space="preserve"> </w:t>
      </w:r>
      <w:r>
        <w:t>relativas</w:t>
      </w:r>
      <w:r>
        <w:rPr>
          <w:spacing w:val="-9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residência</w:t>
      </w:r>
      <w:r>
        <w:rPr>
          <w:spacing w:val="-9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 xml:space="preserve">de declaração assinada pelo agente cultural, em nome do </w:t>
      </w:r>
      <w:r>
        <w:t>representante do grupo.</w:t>
      </w:r>
    </w:p>
    <w:p w14:paraId="328B2B22" w14:textId="77777777" w:rsidR="00EE6D6B" w:rsidRDefault="00853148">
      <w:pPr>
        <w:spacing w:before="166" w:line="259" w:lineRule="auto"/>
        <w:ind w:left="1561" w:right="1558"/>
        <w:jc w:val="both"/>
      </w:pPr>
      <w:r>
        <w:t>As</w:t>
      </w:r>
      <w:r>
        <w:rPr>
          <w:spacing w:val="-13"/>
        </w:rPr>
        <w:t xml:space="preserve"> </w:t>
      </w:r>
      <w:r>
        <w:t>certidões</w:t>
      </w:r>
      <w:r>
        <w:rPr>
          <w:spacing w:val="-12"/>
        </w:rPr>
        <w:t xml:space="preserve"> </w:t>
      </w:r>
      <w:r>
        <w:t>positivas</w:t>
      </w:r>
      <w:r>
        <w:rPr>
          <w:spacing w:val="-13"/>
        </w:rPr>
        <w:t xml:space="preserve"> </w:t>
      </w:r>
      <w:r>
        <w:t>com</w:t>
      </w:r>
      <w:r>
        <w:rPr>
          <w:spacing w:val="-12"/>
        </w:rPr>
        <w:t xml:space="preserve"> </w:t>
      </w:r>
      <w:r>
        <w:t>efeito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negativas</w:t>
      </w:r>
      <w:r>
        <w:rPr>
          <w:spacing w:val="-13"/>
        </w:rPr>
        <w:t xml:space="preserve"> </w:t>
      </w:r>
      <w:r>
        <w:t>servirão</w:t>
      </w:r>
      <w:r>
        <w:rPr>
          <w:spacing w:val="-12"/>
        </w:rPr>
        <w:t xml:space="preserve"> </w:t>
      </w:r>
      <w:r>
        <w:t>como</w:t>
      </w:r>
      <w:r>
        <w:rPr>
          <w:spacing w:val="-12"/>
        </w:rPr>
        <w:t xml:space="preserve"> </w:t>
      </w:r>
      <w:r>
        <w:t>certidões</w:t>
      </w:r>
      <w:r>
        <w:rPr>
          <w:spacing w:val="-12"/>
        </w:rPr>
        <w:t xml:space="preserve"> </w:t>
      </w:r>
      <w:r>
        <w:t>negativas,</w:t>
      </w:r>
      <w:r>
        <w:rPr>
          <w:spacing w:val="-13"/>
        </w:rPr>
        <w:t xml:space="preserve"> </w:t>
      </w:r>
      <w:r>
        <w:t>desde</w:t>
      </w:r>
      <w:r>
        <w:rPr>
          <w:spacing w:val="-11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não haja referência expressa de impossibilidade de celebrar instrumentos jurídicos com a administração pública.</w:t>
      </w:r>
    </w:p>
    <w:p w14:paraId="20028D26" w14:textId="77777777" w:rsidR="00EE6D6B" w:rsidRDefault="00853148">
      <w:pPr>
        <w:spacing w:before="159" w:line="259" w:lineRule="auto"/>
        <w:ind w:left="1561" w:right="1560"/>
        <w:jc w:val="both"/>
      </w:pPr>
      <w:r>
        <w:rPr>
          <w:b/>
        </w:rPr>
        <w:t xml:space="preserve">Atenção! </w:t>
      </w:r>
      <w:r>
        <w:t>Caso</w:t>
      </w:r>
      <w:r>
        <w:rPr>
          <w:spacing w:val="-1"/>
        </w:rPr>
        <w:t xml:space="preserve"> </w:t>
      </w:r>
      <w:r>
        <w:t>o agente cultu</w:t>
      </w:r>
      <w:r>
        <w:t>ral esteja em débito com o ente público responsável pela seleção e com a União não será possível o recebimento dos recursos de que trata este Edital.</w:t>
      </w:r>
    </w:p>
    <w:p w14:paraId="1CED9D75" w14:textId="77777777" w:rsidR="00EE6D6B" w:rsidRDefault="00853148">
      <w:pPr>
        <w:spacing w:before="159" w:line="259" w:lineRule="auto"/>
        <w:ind w:left="1561" w:right="1557"/>
        <w:jc w:val="both"/>
      </w:pPr>
      <w:r>
        <w:t>Na</w:t>
      </w:r>
      <w:r>
        <w:rPr>
          <w:spacing w:val="-8"/>
        </w:rPr>
        <w:t xml:space="preserve"> </w:t>
      </w:r>
      <w:r>
        <w:t>hipótese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inabilitação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alguns</w:t>
      </w:r>
      <w:r>
        <w:rPr>
          <w:spacing w:val="-8"/>
        </w:rPr>
        <w:t xml:space="preserve"> </w:t>
      </w:r>
      <w:r>
        <w:t>contemplados,</w:t>
      </w:r>
      <w:r>
        <w:rPr>
          <w:spacing w:val="-10"/>
        </w:rPr>
        <w:t xml:space="preserve"> </w:t>
      </w:r>
      <w:r>
        <w:t>serão</w:t>
      </w:r>
      <w:r>
        <w:rPr>
          <w:spacing w:val="-9"/>
        </w:rPr>
        <w:t xml:space="preserve"> </w:t>
      </w:r>
      <w:r>
        <w:t>convocados</w:t>
      </w:r>
      <w:r>
        <w:rPr>
          <w:spacing w:val="-10"/>
        </w:rPr>
        <w:t xml:space="preserve"> </w:t>
      </w:r>
      <w:r>
        <w:t>outros</w:t>
      </w:r>
      <w:r>
        <w:rPr>
          <w:spacing w:val="-8"/>
        </w:rPr>
        <w:t xml:space="preserve"> </w:t>
      </w:r>
      <w:r>
        <w:t>agentes</w:t>
      </w:r>
      <w:r>
        <w:rPr>
          <w:spacing w:val="-10"/>
        </w:rPr>
        <w:t xml:space="preserve"> </w:t>
      </w:r>
      <w:r>
        <w:t>culturais para apresen</w:t>
      </w:r>
      <w:r>
        <w:t xml:space="preserve">tarem os documentos de habilitação, obedecendo a ordem de classificação dos </w:t>
      </w:r>
      <w:r>
        <w:rPr>
          <w:spacing w:val="-2"/>
        </w:rPr>
        <w:t>projetos.</w:t>
      </w:r>
    </w:p>
    <w:p w14:paraId="62BE6340" w14:textId="77777777" w:rsidR="00EE6D6B" w:rsidRDefault="00EE6D6B">
      <w:pPr>
        <w:pStyle w:val="Corpodetexto"/>
        <w:rPr>
          <w:b w:val="0"/>
        </w:rPr>
      </w:pPr>
    </w:p>
    <w:p w14:paraId="3CF26E9C" w14:textId="77777777" w:rsidR="00EE6D6B" w:rsidRDefault="00EE6D6B">
      <w:pPr>
        <w:pStyle w:val="Corpodetexto"/>
        <w:spacing w:before="71"/>
        <w:rPr>
          <w:b w:val="0"/>
        </w:rPr>
      </w:pPr>
    </w:p>
    <w:p w14:paraId="3B8A20C7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4"/>
        </w:tabs>
        <w:ind w:left="2324" w:hanging="403"/>
        <w:rPr>
          <w:b/>
        </w:rPr>
      </w:pPr>
      <w:r>
        <w:rPr>
          <w:b/>
        </w:rPr>
        <w:t>Recurso</w:t>
      </w:r>
      <w:r>
        <w:rPr>
          <w:b/>
          <w:spacing w:val="-4"/>
        </w:rPr>
        <w:t xml:space="preserve"> </w:t>
      </w:r>
      <w:r>
        <w:rPr>
          <w:b/>
        </w:rPr>
        <w:t>da</w:t>
      </w:r>
      <w:r>
        <w:rPr>
          <w:b/>
          <w:spacing w:val="-4"/>
        </w:rPr>
        <w:t xml:space="preserve"> </w:t>
      </w:r>
      <w:r>
        <w:rPr>
          <w:b/>
        </w:rPr>
        <w:t>etapa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habilitação</w:t>
      </w:r>
    </w:p>
    <w:p w14:paraId="3D183E6C" w14:textId="77777777" w:rsidR="00EE6D6B" w:rsidRDefault="00853148">
      <w:pPr>
        <w:spacing w:before="183" w:line="259" w:lineRule="auto"/>
        <w:ind w:left="1561" w:right="1555"/>
        <w:jc w:val="both"/>
      </w:pPr>
      <w:r>
        <w:t>Contra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decisão</w:t>
      </w:r>
      <w:r>
        <w:rPr>
          <w:spacing w:val="-13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fase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habilitação,</w:t>
      </w:r>
      <w:r>
        <w:rPr>
          <w:spacing w:val="-13"/>
        </w:rPr>
        <w:t xml:space="preserve"> </w:t>
      </w:r>
      <w:r>
        <w:t>caberá</w:t>
      </w:r>
      <w:r>
        <w:rPr>
          <w:spacing w:val="-12"/>
        </w:rPr>
        <w:t xml:space="preserve"> </w:t>
      </w:r>
      <w:r>
        <w:t>recurso</w:t>
      </w:r>
      <w:r>
        <w:rPr>
          <w:spacing w:val="-12"/>
        </w:rPr>
        <w:t xml:space="preserve"> </w:t>
      </w:r>
      <w:r>
        <w:t>destinado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Diretora</w:t>
      </w:r>
      <w:r>
        <w:rPr>
          <w:spacing w:val="-13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Cultura</w:t>
      </w:r>
      <w:r>
        <w:rPr>
          <w:spacing w:val="-12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deve ser</w:t>
      </w:r>
      <w:r>
        <w:rPr>
          <w:spacing w:val="-13"/>
        </w:rPr>
        <w:t xml:space="preserve"> </w:t>
      </w:r>
      <w:r>
        <w:t>apresentado</w:t>
      </w:r>
      <w:r>
        <w:rPr>
          <w:spacing w:val="-10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meio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e-mail,</w:t>
      </w:r>
      <w:r>
        <w:rPr>
          <w:spacing w:val="-11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rPr>
          <w:lang w:val="pt-BR"/>
        </w:rPr>
        <w:t xml:space="preserve"> o setor de cultura </w:t>
      </w:r>
      <w:r>
        <w:rPr>
          <w:color w:val="0462C1"/>
          <w:spacing w:val="-10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prazo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1"/>
          <w:lang w:val="pt-BR"/>
        </w:rPr>
        <w:t xml:space="preserve">01 </w:t>
      </w:r>
      <w:r>
        <w:rPr>
          <w:spacing w:val="-11"/>
        </w:rPr>
        <w:t xml:space="preserve"> </w:t>
      </w:r>
      <w:r>
        <w:t>dias</w:t>
      </w:r>
      <w:r>
        <w:rPr>
          <w:spacing w:val="-12"/>
        </w:rPr>
        <w:t xml:space="preserve"> </w:t>
      </w:r>
      <w:r>
        <w:t>úteis a</w:t>
      </w:r>
      <w:r>
        <w:rPr>
          <w:spacing w:val="-10"/>
        </w:rPr>
        <w:t xml:space="preserve"> </w:t>
      </w:r>
      <w:r>
        <w:t>contar</w:t>
      </w:r>
      <w:r>
        <w:rPr>
          <w:spacing w:val="-12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publicação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resultado,</w:t>
      </w:r>
      <w:r>
        <w:rPr>
          <w:spacing w:val="-12"/>
        </w:rPr>
        <w:t xml:space="preserve"> </w:t>
      </w:r>
      <w:r>
        <w:t>considerando-se</w:t>
      </w:r>
      <w:r>
        <w:rPr>
          <w:spacing w:val="-13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início</w:t>
      </w:r>
      <w:r>
        <w:rPr>
          <w:spacing w:val="-12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contagem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primeiro</w:t>
      </w:r>
      <w:r>
        <w:rPr>
          <w:spacing w:val="-11"/>
        </w:rPr>
        <w:t xml:space="preserve"> </w:t>
      </w:r>
      <w:r>
        <w:t>dia</w:t>
      </w:r>
      <w:r>
        <w:rPr>
          <w:spacing w:val="-11"/>
        </w:rPr>
        <w:t xml:space="preserve"> </w:t>
      </w:r>
      <w:r>
        <w:t>útil posterior à publicação.</w:t>
      </w:r>
    </w:p>
    <w:p w14:paraId="661F7DB0" w14:textId="77777777" w:rsidR="00EE6D6B" w:rsidRDefault="00853148">
      <w:pPr>
        <w:spacing w:before="158"/>
        <w:ind w:left="1561"/>
        <w:jc w:val="both"/>
      </w:pPr>
      <w:r>
        <w:t>Os</w:t>
      </w:r>
      <w:r>
        <w:rPr>
          <w:spacing w:val="-4"/>
        </w:rPr>
        <w:t xml:space="preserve"> </w:t>
      </w:r>
      <w:r>
        <w:t>recursos</w:t>
      </w:r>
      <w:r>
        <w:rPr>
          <w:spacing w:val="-5"/>
        </w:rPr>
        <w:t xml:space="preserve"> </w:t>
      </w:r>
      <w:r>
        <w:t>apresentados</w:t>
      </w:r>
      <w:r>
        <w:rPr>
          <w:spacing w:val="-5"/>
        </w:rPr>
        <w:t xml:space="preserve"> </w:t>
      </w:r>
      <w:r>
        <w:t>após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prazo</w:t>
      </w:r>
      <w:r>
        <w:rPr>
          <w:spacing w:val="-5"/>
        </w:rPr>
        <w:t xml:space="preserve"> </w:t>
      </w:r>
      <w:r>
        <w:t>NÃO</w:t>
      </w:r>
      <w:r>
        <w:rPr>
          <w:spacing w:val="-3"/>
        </w:rPr>
        <w:t xml:space="preserve"> </w:t>
      </w:r>
      <w:r>
        <w:t>serão</w:t>
      </w:r>
      <w:r>
        <w:rPr>
          <w:spacing w:val="-5"/>
        </w:rPr>
        <w:t xml:space="preserve"> </w:t>
      </w:r>
      <w:r>
        <w:rPr>
          <w:spacing w:val="-2"/>
        </w:rPr>
        <w:t>avaliados.</w:t>
      </w:r>
    </w:p>
    <w:p w14:paraId="6125BB93" w14:textId="77777777" w:rsidR="00EE6D6B" w:rsidRDefault="00853148">
      <w:pPr>
        <w:spacing w:before="182" w:line="259" w:lineRule="auto"/>
        <w:ind w:left="1561" w:right="1559"/>
        <w:jc w:val="both"/>
      </w:pPr>
      <w:r>
        <w:t xml:space="preserve">Após o julgamento dos recursos, o resultado final da etapa de habilitação será divulgado no DOM e site oficial do Município de </w:t>
      </w:r>
      <w:r>
        <w:rPr>
          <w:lang w:val="pt-BR"/>
        </w:rPr>
        <w:t>ROMELÂNDIA- SC.</w:t>
      </w:r>
    </w:p>
    <w:p w14:paraId="7F99F328" w14:textId="77777777" w:rsidR="00EE6D6B" w:rsidRDefault="00853148">
      <w:pPr>
        <w:spacing w:before="160"/>
        <w:ind w:left="1561"/>
        <w:jc w:val="both"/>
      </w:pPr>
      <w:r>
        <w:t>Após</w:t>
      </w:r>
      <w:r>
        <w:rPr>
          <w:spacing w:val="-3"/>
        </w:rPr>
        <w:t xml:space="preserve"> </w:t>
      </w:r>
      <w:r>
        <w:t>essa</w:t>
      </w:r>
      <w:r>
        <w:rPr>
          <w:spacing w:val="-3"/>
        </w:rPr>
        <w:t xml:space="preserve"> </w:t>
      </w:r>
      <w:r>
        <w:t>etapa,</w:t>
      </w:r>
      <w:r>
        <w:rPr>
          <w:spacing w:val="-3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caberá</w:t>
      </w:r>
      <w:r>
        <w:rPr>
          <w:spacing w:val="-3"/>
        </w:rPr>
        <w:t xml:space="preserve"> </w:t>
      </w:r>
      <w:r>
        <w:t>mais</w:t>
      </w:r>
      <w:r>
        <w:rPr>
          <w:spacing w:val="-5"/>
        </w:rPr>
        <w:t xml:space="preserve"> </w:t>
      </w:r>
      <w:r>
        <w:rPr>
          <w:spacing w:val="-2"/>
        </w:rPr>
        <w:t>recurso.</w:t>
      </w:r>
    </w:p>
    <w:p w14:paraId="50122FEE" w14:textId="77777777" w:rsidR="00EE6D6B" w:rsidRDefault="00EE6D6B">
      <w:pPr>
        <w:pStyle w:val="Corpodetexto"/>
        <w:rPr>
          <w:b w:val="0"/>
        </w:rPr>
      </w:pPr>
    </w:p>
    <w:p w14:paraId="64C5949A" w14:textId="77777777" w:rsidR="00EE6D6B" w:rsidRDefault="00EE6D6B">
      <w:pPr>
        <w:pStyle w:val="Corpodetexto"/>
        <w:spacing w:before="94"/>
        <w:rPr>
          <w:b w:val="0"/>
        </w:rPr>
      </w:pPr>
    </w:p>
    <w:p w14:paraId="0AE2BB4E" w14:textId="77777777" w:rsidR="00EE6D6B" w:rsidRDefault="00853148">
      <w:pPr>
        <w:pStyle w:val="Ttulo1"/>
        <w:numPr>
          <w:ilvl w:val="0"/>
          <w:numId w:val="1"/>
        </w:numPr>
        <w:tabs>
          <w:tab w:val="left" w:pos="2279"/>
          <w:tab w:val="left" w:pos="2281"/>
        </w:tabs>
        <w:spacing w:before="1" w:line="259" w:lineRule="auto"/>
        <w:ind w:right="1560"/>
      </w:pPr>
      <w:r>
        <w:t>ASSINATURA</w:t>
      </w:r>
      <w:r>
        <w:rPr>
          <w:spacing w:val="40"/>
        </w:rPr>
        <w:t xml:space="preserve">  </w:t>
      </w:r>
      <w:r>
        <w:t>DO</w:t>
      </w:r>
      <w:r>
        <w:rPr>
          <w:spacing w:val="40"/>
        </w:rPr>
        <w:t xml:space="preserve">  </w:t>
      </w:r>
      <w:r>
        <w:t>TERMO</w:t>
      </w:r>
      <w:r>
        <w:rPr>
          <w:spacing w:val="40"/>
        </w:rPr>
        <w:t xml:space="preserve">  </w:t>
      </w:r>
      <w:r>
        <w:t>DE</w:t>
      </w:r>
      <w:r>
        <w:rPr>
          <w:spacing w:val="40"/>
        </w:rPr>
        <w:t xml:space="preserve">  </w:t>
      </w:r>
      <w:r>
        <w:t>EXECUÇÃO</w:t>
      </w:r>
      <w:r>
        <w:rPr>
          <w:spacing w:val="40"/>
        </w:rPr>
        <w:t xml:space="preserve">  </w:t>
      </w:r>
      <w:r>
        <w:t>CULTURAL</w:t>
      </w:r>
      <w:r>
        <w:rPr>
          <w:spacing w:val="40"/>
        </w:rPr>
        <w:t xml:space="preserve">  </w:t>
      </w:r>
      <w:r>
        <w:t>E</w:t>
      </w:r>
      <w:r>
        <w:rPr>
          <w:spacing w:val="40"/>
        </w:rPr>
        <w:t xml:space="preserve">  </w:t>
      </w:r>
      <w:r>
        <w:t>RECEBIMENTO</w:t>
      </w:r>
      <w:r>
        <w:rPr>
          <w:spacing w:val="40"/>
        </w:rPr>
        <w:t xml:space="preserve">  </w:t>
      </w:r>
      <w:r>
        <w:t>DOS RECURSOS FINANCEIROS</w:t>
      </w:r>
    </w:p>
    <w:p w14:paraId="37384D45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3"/>
        </w:tabs>
        <w:spacing w:before="159"/>
        <w:ind w:left="2323" w:hanging="402"/>
        <w:rPr>
          <w:b/>
        </w:rPr>
      </w:pPr>
      <w:r>
        <w:rPr>
          <w:b/>
        </w:rPr>
        <w:t>Termo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Execução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Cultural</w:t>
      </w:r>
    </w:p>
    <w:p w14:paraId="05F910CF" w14:textId="77777777" w:rsidR="00EE6D6B" w:rsidRDefault="00853148">
      <w:pPr>
        <w:spacing w:before="180" w:line="259" w:lineRule="auto"/>
        <w:ind w:left="1561" w:right="1560"/>
        <w:jc w:val="both"/>
      </w:pPr>
      <w:r>
        <w:t>Finalizada a fase de habilitação, o agente cultural contemplado será convocado a assinar o Termo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Execução</w:t>
      </w:r>
      <w:r>
        <w:rPr>
          <w:spacing w:val="-5"/>
        </w:rPr>
        <w:t xml:space="preserve"> </w:t>
      </w:r>
      <w:r>
        <w:t>Cultural,</w:t>
      </w:r>
      <w:r>
        <w:rPr>
          <w:spacing w:val="-3"/>
        </w:rPr>
        <w:t xml:space="preserve"> </w:t>
      </w:r>
      <w:r>
        <w:t>conforme</w:t>
      </w:r>
      <w:r>
        <w:rPr>
          <w:spacing w:val="-4"/>
        </w:rPr>
        <w:t xml:space="preserve"> </w:t>
      </w:r>
      <w:r>
        <w:t>anexo</w:t>
      </w:r>
      <w:r>
        <w:rPr>
          <w:spacing w:val="-2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deste</w:t>
      </w:r>
      <w:r>
        <w:rPr>
          <w:spacing w:val="-8"/>
        </w:rPr>
        <w:t xml:space="preserve"> </w:t>
      </w:r>
      <w:r>
        <w:t>Edital,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presencial</w:t>
      </w:r>
      <w:r>
        <w:rPr>
          <w:spacing w:val="-8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rPr>
          <w:spacing w:val="-2"/>
        </w:rPr>
        <w:t>eletrônica.</w:t>
      </w:r>
    </w:p>
    <w:p w14:paraId="3F068647" w14:textId="77777777" w:rsidR="00EE6D6B" w:rsidRDefault="00853148">
      <w:pPr>
        <w:spacing w:before="161" w:line="259" w:lineRule="auto"/>
        <w:ind w:left="1561" w:right="1559"/>
        <w:jc w:val="both"/>
      </w:pPr>
      <w:r>
        <w:t>O Termo de Execução Cultural corresponde ao documento a ser assinado pelo agente cultural selecionado</w:t>
      </w:r>
      <w:r>
        <w:rPr>
          <w:spacing w:val="-3"/>
        </w:rPr>
        <w:t xml:space="preserve"> </w:t>
      </w:r>
      <w:r>
        <w:t>neste</w:t>
      </w:r>
      <w:r>
        <w:rPr>
          <w:spacing w:val="-6"/>
        </w:rPr>
        <w:t xml:space="preserve"> </w:t>
      </w:r>
      <w:r>
        <w:t>Edital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pelo</w:t>
      </w:r>
      <w:r>
        <w:rPr>
          <w:spacing w:val="-5"/>
        </w:rPr>
        <w:t xml:space="preserve"> </w:t>
      </w:r>
      <w:r>
        <w:t>Município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lang w:val="pt-BR"/>
        </w:rPr>
        <w:t xml:space="preserve">ROMELÂNDIA- SC </w:t>
      </w:r>
      <w:r>
        <w:rPr>
          <w:spacing w:val="-8"/>
        </w:rPr>
        <w:t xml:space="preserve"> </w:t>
      </w:r>
      <w:r>
        <w:t>contendo</w:t>
      </w:r>
      <w:r>
        <w:rPr>
          <w:spacing w:val="-3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obrigações</w:t>
      </w:r>
      <w:r>
        <w:rPr>
          <w:spacing w:val="-4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assinantes</w:t>
      </w:r>
      <w:r>
        <w:rPr>
          <w:spacing w:val="-4"/>
        </w:rPr>
        <w:t xml:space="preserve"> </w:t>
      </w:r>
      <w:r>
        <w:t xml:space="preserve">do </w:t>
      </w:r>
      <w:r>
        <w:rPr>
          <w:spacing w:val="-2"/>
        </w:rPr>
        <w:t>Termo.</w:t>
      </w:r>
    </w:p>
    <w:p w14:paraId="785A2AA8" w14:textId="77777777" w:rsidR="00EE6D6B" w:rsidRDefault="00EE6D6B">
      <w:pPr>
        <w:spacing w:line="259" w:lineRule="auto"/>
        <w:jc w:val="both"/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36235935" w14:textId="77777777" w:rsidR="00EE6D6B" w:rsidRDefault="00EE6D6B">
      <w:pPr>
        <w:pStyle w:val="Corpodetexto"/>
        <w:spacing w:before="41"/>
        <w:rPr>
          <w:b w:val="0"/>
        </w:rPr>
      </w:pPr>
    </w:p>
    <w:p w14:paraId="05220892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74"/>
        </w:tabs>
        <w:ind w:left="2374" w:hanging="453"/>
        <w:rPr>
          <w:b/>
        </w:rPr>
      </w:pPr>
      <w:r>
        <w:rPr>
          <w:b/>
        </w:rPr>
        <w:t>Recebimento</w:t>
      </w:r>
      <w:r>
        <w:rPr>
          <w:b/>
          <w:spacing w:val="-7"/>
        </w:rPr>
        <w:t xml:space="preserve"> </w:t>
      </w:r>
      <w:r>
        <w:rPr>
          <w:b/>
        </w:rPr>
        <w:t>dos</w:t>
      </w:r>
      <w:r>
        <w:rPr>
          <w:b/>
          <w:spacing w:val="-6"/>
        </w:rPr>
        <w:t xml:space="preserve"> </w:t>
      </w:r>
      <w:r>
        <w:rPr>
          <w:b/>
        </w:rPr>
        <w:t>recursos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</w:t>
      </w:r>
      <w:r>
        <w:rPr>
          <w:b/>
          <w:spacing w:val="-2"/>
        </w:rPr>
        <w:t>inanceiros</w:t>
      </w:r>
    </w:p>
    <w:p w14:paraId="05AF7301" w14:textId="77777777" w:rsidR="00EE6D6B" w:rsidRDefault="00853148">
      <w:pPr>
        <w:spacing w:before="183" w:line="259" w:lineRule="auto"/>
        <w:ind w:left="1561" w:right="1558"/>
        <w:jc w:val="both"/>
      </w:pPr>
      <w:r>
        <w:t>Após a assinatura do Termo de Execução Cultural, o agente cultural receberá os recursos em conta</w:t>
      </w:r>
      <w:r>
        <w:rPr>
          <w:spacing w:val="-2"/>
        </w:rPr>
        <w:t xml:space="preserve"> </w:t>
      </w:r>
      <w:r>
        <w:t>bancária</w:t>
      </w:r>
      <w:r>
        <w:rPr>
          <w:spacing w:val="-5"/>
        </w:rPr>
        <w:t xml:space="preserve"> </w:t>
      </w:r>
      <w:r>
        <w:t>específica</w:t>
      </w:r>
      <w:r>
        <w:rPr>
          <w:spacing w:val="-2"/>
        </w:rPr>
        <w:t xml:space="preserve"> </w:t>
      </w:r>
      <w:r>
        <w:t>aberta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recebimento</w:t>
      </w:r>
      <w:r>
        <w:rPr>
          <w:spacing w:val="-3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recursos</w:t>
      </w:r>
      <w:r>
        <w:rPr>
          <w:spacing w:val="-2"/>
        </w:rPr>
        <w:t xml:space="preserve"> </w:t>
      </w:r>
      <w:r>
        <w:t>deste</w:t>
      </w:r>
      <w:r>
        <w:rPr>
          <w:spacing w:val="-2"/>
        </w:rPr>
        <w:t xml:space="preserve"> </w:t>
      </w:r>
      <w:r>
        <w:t>Edital,</w:t>
      </w:r>
      <w:r>
        <w:rPr>
          <w:spacing w:val="-5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desembolso único ou em parcelas.</w:t>
      </w:r>
    </w:p>
    <w:p w14:paraId="36DB960D" w14:textId="77777777" w:rsidR="00EE6D6B" w:rsidRDefault="00853148">
      <w:pPr>
        <w:spacing w:before="160" w:line="259" w:lineRule="auto"/>
        <w:ind w:left="1561" w:right="1559"/>
        <w:jc w:val="both"/>
      </w:pPr>
      <w:r>
        <w:t xml:space="preserve">Para recebimento dos recursos, o </w:t>
      </w:r>
      <w:r>
        <w:t>agente cultural deve abrir conta bancária específica, em instituição financeira pública isenta de tarifas bancárias ou em instituição financeira privada.</w:t>
      </w:r>
    </w:p>
    <w:p w14:paraId="21183C67" w14:textId="77777777" w:rsidR="00EE6D6B" w:rsidRDefault="00853148">
      <w:pPr>
        <w:spacing w:before="159" w:line="259" w:lineRule="auto"/>
        <w:ind w:left="1561" w:right="1558"/>
        <w:jc w:val="both"/>
      </w:pPr>
      <w:r>
        <w:rPr>
          <w:b/>
        </w:rPr>
        <w:t xml:space="preserve">Atenção! </w:t>
      </w:r>
      <w:r>
        <w:t>A assinatura do Termo de Execução Cultural e o recebimento dos recursos estão condicionados à</w:t>
      </w:r>
      <w:r>
        <w:t xml:space="preserve"> existência de disponibilidade orçamentária e financeira, caracterizando a seleção como expectativa de direito do agente cultural.</w:t>
      </w:r>
    </w:p>
    <w:p w14:paraId="39D2006D" w14:textId="77777777" w:rsidR="00EE6D6B" w:rsidRDefault="00853148">
      <w:pPr>
        <w:spacing w:before="159" w:line="259" w:lineRule="auto"/>
        <w:ind w:left="1561" w:right="1557"/>
        <w:jc w:val="both"/>
      </w:pPr>
      <w:r>
        <w:t>O agente cultural deve assinar o Termo de Execução Cultural até</w:t>
      </w:r>
      <w:r>
        <w:rPr>
          <w:lang w:val="pt-BR"/>
        </w:rPr>
        <w:t xml:space="preserve"> 03</w:t>
      </w:r>
      <w:r>
        <w:t xml:space="preserve"> dias após a homologação do</w:t>
      </w:r>
      <w:r>
        <w:rPr>
          <w:spacing w:val="-13"/>
        </w:rPr>
        <w:t xml:space="preserve"> </w:t>
      </w:r>
      <w:r>
        <w:t>resultado</w:t>
      </w:r>
      <w:r>
        <w:rPr>
          <w:spacing w:val="-12"/>
        </w:rPr>
        <w:t xml:space="preserve"> </w:t>
      </w:r>
      <w:r>
        <w:t>final,</w:t>
      </w:r>
      <w:r>
        <w:rPr>
          <w:spacing w:val="-13"/>
        </w:rPr>
        <w:t xml:space="preserve"> </w:t>
      </w:r>
      <w:r>
        <w:t>sob</w:t>
      </w:r>
      <w:r>
        <w:rPr>
          <w:spacing w:val="-12"/>
        </w:rPr>
        <w:t xml:space="preserve"> </w:t>
      </w:r>
      <w:r>
        <w:t>pena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pe</w:t>
      </w:r>
      <w:r>
        <w:t>rda</w:t>
      </w:r>
      <w:r>
        <w:rPr>
          <w:spacing w:val="-13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apoio</w:t>
      </w:r>
      <w:r>
        <w:rPr>
          <w:spacing w:val="-12"/>
        </w:rPr>
        <w:t xml:space="preserve"> </w:t>
      </w:r>
      <w:r>
        <w:t>financeiro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convocação</w:t>
      </w:r>
      <w:r>
        <w:rPr>
          <w:spacing w:val="-13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suplente</w:t>
      </w:r>
      <w:r>
        <w:rPr>
          <w:spacing w:val="-13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assumir sua vaga.</w:t>
      </w:r>
    </w:p>
    <w:p w14:paraId="48673A9A" w14:textId="77777777" w:rsidR="00EE6D6B" w:rsidRDefault="00853148">
      <w:pPr>
        <w:pStyle w:val="Ttulo1"/>
        <w:numPr>
          <w:ilvl w:val="0"/>
          <w:numId w:val="1"/>
        </w:numPr>
        <w:tabs>
          <w:tab w:val="left" w:pos="2279"/>
        </w:tabs>
        <w:spacing w:before="160"/>
        <w:ind w:left="2279" w:hanging="358"/>
      </w:pPr>
      <w:r>
        <w:t>DIVULGAÇÃO</w:t>
      </w:r>
      <w:r>
        <w:rPr>
          <w:spacing w:val="-6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rPr>
          <w:spacing w:val="-2"/>
        </w:rPr>
        <w:t>PROJETOS</w:t>
      </w:r>
    </w:p>
    <w:p w14:paraId="3B3FFA17" w14:textId="77777777" w:rsidR="00EE6D6B" w:rsidRDefault="00853148">
      <w:pPr>
        <w:spacing w:before="180" w:line="259" w:lineRule="auto"/>
        <w:ind w:left="1561" w:right="1555"/>
        <w:jc w:val="both"/>
      </w:pPr>
      <w:r>
        <w:t xml:space="preserve">Os produtos artístico-culturais e as peças de divulgação dos projetos exibirão as marcas do Governo federal e do município de </w:t>
      </w:r>
      <w:r>
        <w:rPr>
          <w:lang w:val="pt-BR"/>
        </w:rPr>
        <w:t xml:space="preserve">ROMELÂNDIA- SC </w:t>
      </w:r>
      <w:r>
        <w:t xml:space="preserve">, de acordo com as </w:t>
      </w:r>
      <w:r>
        <w:t>orientações técnicas do manual de</w:t>
      </w:r>
      <w:r>
        <w:rPr>
          <w:spacing w:val="-13"/>
        </w:rPr>
        <w:t xml:space="preserve"> </w:t>
      </w:r>
      <w:r>
        <w:t>aplicação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marcas</w:t>
      </w:r>
      <w:r>
        <w:rPr>
          <w:spacing w:val="-12"/>
        </w:rPr>
        <w:t xml:space="preserve"> </w:t>
      </w:r>
      <w:r>
        <w:t>divulgado</w:t>
      </w:r>
      <w:r>
        <w:rPr>
          <w:spacing w:val="-13"/>
        </w:rPr>
        <w:t xml:space="preserve"> </w:t>
      </w:r>
      <w:r>
        <w:t>pelo</w:t>
      </w:r>
      <w:r>
        <w:rPr>
          <w:spacing w:val="-12"/>
        </w:rPr>
        <w:t xml:space="preserve"> </w:t>
      </w:r>
      <w:r>
        <w:t>Ministério</w:t>
      </w:r>
      <w:r>
        <w:rPr>
          <w:spacing w:val="-13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Cultura,</w:t>
      </w:r>
      <w:r>
        <w:rPr>
          <w:spacing w:val="-12"/>
        </w:rPr>
        <w:t xml:space="preserve"> </w:t>
      </w:r>
      <w:r>
        <w:t>observando</w:t>
      </w:r>
      <w:r>
        <w:rPr>
          <w:spacing w:val="-13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vedações</w:t>
      </w:r>
      <w:r>
        <w:rPr>
          <w:spacing w:val="-13"/>
        </w:rPr>
        <w:t xml:space="preserve"> </w:t>
      </w:r>
      <w:r>
        <w:t>existentes na Lei nº 9.504/1997 (Lei das Eleições) nos três meses que antecedem as eleições.</w:t>
      </w:r>
    </w:p>
    <w:p w14:paraId="206A1D86" w14:textId="77777777" w:rsidR="00EE6D6B" w:rsidRDefault="00853148">
      <w:pPr>
        <w:spacing w:before="160" w:line="259" w:lineRule="auto"/>
        <w:ind w:left="1561" w:right="1559"/>
        <w:jc w:val="both"/>
      </w:pPr>
      <w:r>
        <w:t>O material de divulgação dos projetos e seus pro</w:t>
      </w:r>
      <w:r>
        <w:t>dutos será disponibilizado em formatos acessíveis a pessoas com deficiência</w:t>
      </w:r>
      <w:r>
        <w:rPr>
          <w:spacing w:val="-2"/>
        </w:rPr>
        <w:t xml:space="preserve"> </w:t>
      </w:r>
      <w:r>
        <w:t>e conterá</w:t>
      </w:r>
      <w:r>
        <w:rPr>
          <w:spacing w:val="-3"/>
        </w:rPr>
        <w:t xml:space="preserve"> </w:t>
      </w:r>
      <w:r>
        <w:t>informações sobre</w:t>
      </w:r>
      <w:r>
        <w:rPr>
          <w:spacing w:val="-2"/>
        </w:rPr>
        <w:t xml:space="preserve"> </w:t>
      </w:r>
      <w:r>
        <w:t>os recursos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 xml:space="preserve">acessibilidade </w:t>
      </w:r>
      <w:r>
        <w:rPr>
          <w:spacing w:val="-2"/>
        </w:rPr>
        <w:t>disponibilizados.</w:t>
      </w:r>
    </w:p>
    <w:p w14:paraId="21FB5701" w14:textId="77777777" w:rsidR="00EE6D6B" w:rsidRDefault="00853148">
      <w:pPr>
        <w:spacing w:before="160" w:line="259" w:lineRule="auto"/>
        <w:ind w:left="1561" w:right="1556"/>
        <w:jc w:val="both"/>
      </w:pPr>
      <w:r>
        <w:t>O</w:t>
      </w:r>
      <w:r>
        <w:rPr>
          <w:spacing w:val="-10"/>
        </w:rPr>
        <w:t xml:space="preserve"> </w:t>
      </w:r>
      <w:r>
        <w:t>material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divulgação</w:t>
      </w:r>
      <w:r>
        <w:rPr>
          <w:spacing w:val="-6"/>
        </w:rPr>
        <w:t xml:space="preserve"> </w:t>
      </w:r>
      <w:r>
        <w:t>deverá</w:t>
      </w:r>
      <w:r>
        <w:rPr>
          <w:spacing w:val="-10"/>
        </w:rPr>
        <w:t xml:space="preserve"> </w:t>
      </w:r>
      <w:r>
        <w:t>ter</w:t>
      </w:r>
      <w:r>
        <w:rPr>
          <w:spacing w:val="-7"/>
        </w:rPr>
        <w:t xml:space="preserve"> </w:t>
      </w:r>
      <w:r>
        <w:t>caráter</w:t>
      </w:r>
      <w:r>
        <w:rPr>
          <w:spacing w:val="-10"/>
        </w:rPr>
        <w:t xml:space="preserve"> </w:t>
      </w:r>
      <w:r>
        <w:t>educativo,</w:t>
      </w:r>
      <w:r>
        <w:rPr>
          <w:spacing w:val="-7"/>
        </w:rPr>
        <w:t xml:space="preserve"> </w:t>
      </w:r>
      <w:r>
        <w:t>informativo</w:t>
      </w:r>
      <w:r>
        <w:rPr>
          <w:spacing w:val="-10"/>
        </w:rPr>
        <w:t xml:space="preserve"> </w:t>
      </w:r>
      <w:r>
        <w:t>ou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orientação</w:t>
      </w:r>
      <w:r>
        <w:rPr>
          <w:spacing w:val="-9"/>
        </w:rPr>
        <w:t xml:space="preserve"> </w:t>
      </w:r>
      <w:r>
        <w:t>social,</w:t>
      </w:r>
      <w:r>
        <w:rPr>
          <w:spacing w:val="-8"/>
        </w:rPr>
        <w:t xml:space="preserve"> </w:t>
      </w:r>
      <w:r>
        <w:t xml:space="preserve">dela não </w:t>
      </w:r>
      <w:r>
        <w:t>podendo constar nomes, símbolos ou imagens que caracterizem promoção pessoal de autoridades ou servidores públicos, nos termos do § 1º do art. 37 da Constituição Federal.</w:t>
      </w:r>
    </w:p>
    <w:p w14:paraId="4245731E" w14:textId="77777777" w:rsidR="00EE6D6B" w:rsidRDefault="00EE6D6B">
      <w:pPr>
        <w:pStyle w:val="Corpodetexto"/>
        <w:rPr>
          <w:b w:val="0"/>
        </w:rPr>
      </w:pPr>
    </w:p>
    <w:p w14:paraId="7D5E10C0" w14:textId="77777777" w:rsidR="00EE6D6B" w:rsidRDefault="00EE6D6B">
      <w:pPr>
        <w:pStyle w:val="Corpodetexto"/>
        <w:spacing w:before="71"/>
        <w:rPr>
          <w:b w:val="0"/>
        </w:rPr>
      </w:pPr>
    </w:p>
    <w:p w14:paraId="1CB58133" w14:textId="77777777" w:rsidR="00EE6D6B" w:rsidRDefault="00853148">
      <w:pPr>
        <w:pStyle w:val="Ttulo1"/>
        <w:numPr>
          <w:ilvl w:val="0"/>
          <w:numId w:val="1"/>
        </w:numPr>
        <w:tabs>
          <w:tab w:val="left" w:pos="2279"/>
        </w:tabs>
        <w:spacing w:before="1"/>
        <w:ind w:left="2279" w:hanging="358"/>
      </w:pPr>
      <w:r>
        <w:t>MONITORAMENTO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AVALIAÇÃO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RESULTADOS</w:t>
      </w:r>
    </w:p>
    <w:p w14:paraId="7A2A4748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23"/>
        </w:tabs>
        <w:spacing w:before="182"/>
        <w:ind w:left="2323" w:hanging="402"/>
        <w:rPr>
          <w:b/>
        </w:rPr>
      </w:pPr>
      <w:r>
        <w:rPr>
          <w:b/>
        </w:rPr>
        <w:t>Monitoramento</w:t>
      </w:r>
      <w:r>
        <w:rPr>
          <w:b/>
          <w:spacing w:val="-7"/>
        </w:rPr>
        <w:t xml:space="preserve"> </w:t>
      </w:r>
      <w:r>
        <w:rPr>
          <w:b/>
        </w:rPr>
        <w:t>e</w:t>
      </w:r>
      <w:r>
        <w:rPr>
          <w:b/>
          <w:spacing w:val="-6"/>
        </w:rPr>
        <w:t xml:space="preserve"> </w:t>
      </w:r>
      <w:r>
        <w:rPr>
          <w:b/>
        </w:rPr>
        <w:t>avaliação</w:t>
      </w:r>
      <w:r>
        <w:rPr>
          <w:b/>
          <w:spacing w:val="-7"/>
        </w:rPr>
        <w:t xml:space="preserve"> </w:t>
      </w:r>
      <w:r>
        <w:rPr>
          <w:b/>
        </w:rPr>
        <w:t>realizados</w:t>
      </w:r>
      <w:r>
        <w:rPr>
          <w:b/>
          <w:spacing w:val="-6"/>
        </w:rPr>
        <w:t xml:space="preserve"> </w:t>
      </w:r>
      <w:r>
        <w:rPr>
          <w:b/>
        </w:rPr>
        <w:t>pelo</w:t>
      </w:r>
      <w:r>
        <w:rPr>
          <w:b/>
          <w:spacing w:val="-7"/>
        </w:rPr>
        <w:t xml:space="preserve"> </w:t>
      </w:r>
      <w:r>
        <w:rPr>
          <w:b/>
        </w:rPr>
        <w:t>M</w:t>
      </w:r>
      <w:r>
        <w:rPr>
          <w:b/>
        </w:rPr>
        <w:t>unicípio</w:t>
      </w:r>
      <w:r>
        <w:rPr>
          <w:b/>
          <w:spacing w:val="-7"/>
        </w:rPr>
        <w:t xml:space="preserve"> </w:t>
      </w:r>
    </w:p>
    <w:p w14:paraId="42FD997B" w14:textId="77777777" w:rsidR="00EE6D6B" w:rsidRDefault="00853148">
      <w:pPr>
        <w:spacing w:before="180" w:line="259" w:lineRule="auto"/>
        <w:ind w:left="1561" w:right="1555"/>
        <w:jc w:val="both"/>
      </w:pPr>
      <w:r>
        <w:t>Os procedimentos de monitoramento e avaliação dos projetos culturais contemplados, assim como a prestação de informação à administração pública, observarão a Lei nº 14.903/2024 e</w:t>
      </w:r>
      <w:r>
        <w:rPr>
          <w:spacing w:val="-4"/>
        </w:rPr>
        <w:t xml:space="preserve"> </w:t>
      </w:r>
      <w:r>
        <w:t xml:space="preserve">o Decreto nº 11.453/2023 que dispõem sobre os mecanismos de </w:t>
      </w:r>
      <w:r>
        <w:t>fomento do sistema de financiamento à cultura, observadas às exigências legais de simplificação e de foco no cumprimento do objeto.</w:t>
      </w:r>
    </w:p>
    <w:p w14:paraId="15F5D522" w14:textId="77777777" w:rsidR="00EE6D6B" w:rsidRDefault="00EE6D6B">
      <w:pPr>
        <w:pStyle w:val="Corpodetexto"/>
        <w:rPr>
          <w:b w:val="0"/>
        </w:rPr>
      </w:pPr>
    </w:p>
    <w:p w14:paraId="12FE3DD7" w14:textId="77777777" w:rsidR="00EE6D6B" w:rsidRDefault="00EE6D6B">
      <w:pPr>
        <w:pStyle w:val="Corpodetexto"/>
        <w:spacing w:before="72"/>
        <w:rPr>
          <w:b w:val="0"/>
        </w:rPr>
      </w:pPr>
    </w:p>
    <w:p w14:paraId="3E971555" w14:textId="77777777" w:rsidR="00EE6D6B" w:rsidRDefault="00853148">
      <w:pPr>
        <w:pStyle w:val="Corpodetexto"/>
        <w:ind w:firstLineChars="700" w:firstLine="1546"/>
        <w:rPr>
          <w:lang w:val="pt-BR"/>
        </w:rPr>
      </w:pPr>
      <w:r>
        <w:t>Como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agente</w:t>
      </w:r>
      <w:r>
        <w:rPr>
          <w:spacing w:val="-6"/>
        </w:rPr>
        <w:t xml:space="preserve"> </w:t>
      </w:r>
      <w:r>
        <w:t>cultural</w:t>
      </w:r>
      <w:r>
        <w:rPr>
          <w:spacing w:val="-3"/>
        </w:rPr>
        <w:t xml:space="preserve"> </w:t>
      </w:r>
      <w:r>
        <w:t>presta</w:t>
      </w:r>
      <w:r>
        <w:rPr>
          <w:spacing w:val="-4"/>
        </w:rPr>
        <w:t xml:space="preserve"> </w:t>
      </w:r>
      <w:r>
        <w:t>contas</w:t>
      </w:r>
      <w:r>
        <w:rPr>
          <w:spacing w:val="-3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Município</w:t>
      </w:r>
      <w:r>
        <w:rPr>
          <w:spacing w:val="-4"/>
        </w:rPr>
        <w:t xml:space="preserve"> </w:t>
      </w:r>
    </w:p>
    <w:p w14:paraId="451A2882" w14:textId="77777777" w:rsidR="00EE6D6B" w:rsidRDefault="00EE6D6B">
      <w:pPr>
        <w:pStyle w:val="Corpodetexto"/>
        <w:spacing w:before="41"/>
      </w:pPr>
    </w:p>
    <w:p w14:paraId="1790D9C6" w14:textId="77777777" w:rsidR="00EE6D6B" w:rsidRDefault="00853148">
      <w:pPr>
        <w:spacing w:line="259" w:lineRule="auto"/>
        <w:ind w:left="1561" w:right="1558"/>
        <w:jc w:val="both"/>
      </w:pPr>
      <w:r>
        <w:t>O agente cultural deve prestar contas por meio da apresentação do Rela</w:t>
      </w:r>
      <w:r>
        <w:t>tório de Objeto da Execução Cultural, conforme documento constante no Anexo VI deste edital.</w:t>
      </w:r>
    </w:p>
    <w:p w14:paraId="2AFF2C8A" w14:textId="77777777" w:rsidR="00EE6D6B" w:rsidRDefault="00853148">
      <w:pPr>
        <w:spacing w:before="161" w:line="256" w:lineRule="auto"/>
        <w:ind w:left="1561" w:right="1556"/>
        <w:jc w:val="both"/>
      </w:pPr>
      <w:r>
        <w:t xml:space="preserve">O Relatório de Objeto da Execução Cultural, deve ser apresentado </w:t>
      </w:r>
      <w:r>
        <w:rPr>
          <w:b/>
        </w:rPr>
        <w:t xml:space="preserve">até 30 dias </w:t>
      </w:r>
      <w:r>
        <w:t>a contar do fim da vigência do Termo de Execução Cultural.</w:t>
      </w:r>
    </w:p>
    <w:p w14:paraId="1A5C7909" w14:textId="77777777" w:rsidR="00EE6D6B" w:rsidRDefault="00853148">
      <w:pPr>
        <w:spacing w:before="166"/>
        <w:ind w:left="1561"/>
        <w:jc w:val="both"/>
      </w:pPr>
      <w:r>
        <w:lastRenderedPageBreak/>
        <w:t>O</w:t>
      </w:r>
      <w:r>
        <w:rPr>
          <w:spacing w:val="-6"/>
        </w:rPr>
        <w:t xml:space="preserve"> </w:t>
      </w:r>
      <w:r>
        <w:t>Relatório</w:t>
      </w:r>
      <w:r>
        <w:rPr>
          <w:spacing w:val="-3"/>
        </w:rPr>
        <w:t xml:space="preserve"> </w:t>
      </w:r>
      <w:r>
        <w:t>Financeiro</w:t>
      </w:r>
      <w:r>
        <w:rPr>
          <w:spacing w:val="-4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Execução</w:t>
      </w:r>
      <w:r>
        <w:rPr>
          <w:spacing w:val="-3"/>
        </w:rPr>
        <w:t xml:space="preserve"> </w:t>
      </w:r>
      <w:r>
        <w:t>Cultural</w:t>
      </w:r>
      <w:r>
        <w:rPr>
          <w:spacing w:val="-6"/>
        </w:rPr>
        <w:t xml:space="preserve"> </w:t>
      </w:r>
      <w:r>
        <w:t>será</w:t>
      </w:r>
      <w:r>
        <w:rPr>
          <w:spacing w:val="-6"/>
        </w:rPr>
        <w:t xml:space="preserve"> </w:t>
      </w:r>
      <w:r>
        <w:t>exigido</w:t>
      </w:r>
      <w:r>
        <w:rPr>
          <w:spacing w:val="-3"/>
        </w:rPr>
        <w:t xml:space="preserve"> </w:t>
      </w:r>
      <w:r>
        <w:t>somente</w:t>
      </w:r>
      <w:r>
        <w:rPr>
          <w:spacing w:val="-6"/>
        </w:rPr>
        <w:t xml:space="preserve"> </w:t>
      </w:r>
      <w:r>
        <w:t>nas</w:t>
      </w:r>
      <w:r>
        <w:rPr>
          <w:spacing w:val="-4"/>
        </w:rPr>
        <w:t xml:space="preserve"> </w:t>
      </w:r>
      <w:r>
        <w:t>seguintes</w:t>
      </w:r>
      <w:r>
        <w:rPr>
          <w:spacing w:val="-5"/>
        </w:rPr>
        <w:t xml:space="preserve"> </w:t>
      </w:r>
      <w:r>
        <w:rPr>
          <w:spacing w:val="-2"/>
        </w:rPr>
        <w:t>hipóteses:</w:t>
      </w:r>
    </w:p>
    <w:p w14:paraId="689C0C02" w14:textId="77777777" w:rsidR="00EE6D6B" w:rsidRDefault="00853148">
      <w:pPr>
        <w:pStyle w:val="PargrafodaLista"/>
        <w:numPr>
          <w:ilvl w:val="0"/>
          <w:numId w:val="15"/>
        </w:numPr>
        <w:tabs>
          <w:tab w:val="left" w:pos="1690"/>
        </w:tabs>
        <w:spacing w:before="180" w:line="259" w:lineRule="auto"/>
        <w:ind w:right="1559" w:firstLine="0"/>
        <w:jc w:val="both"/>
      </w:pPr>
      <w:r>
        <w:t>- Quando não estiver comprovado o cumprimento do objeto por meio da apresentação do Relatório Final de Execução do Objeto; ou</w:t>
      </w:r>
    </w:p>
    <w:p w14:paraId="45859C57" w14:textId="77777777" w:rsidR="00EE6D6B" w:rsidRDefault="00853148">
      <w:pPr>
        <w:pStyle w:val="PargrafodaLista"/>
        <w:numPr>
          <w:ilvl w:val="0"/>
          <w:numId w:val="15"/>
        </w:numPr>
        <w:tabs>
          <w:tab w:val="left" w:pos="1716"/>
        </w:tabs>
        <w:spacing w:before="159" w:line="259" w:lineRule="auto"/>
        <w:ind w:right="1556" w:firstLine="0"/>
        <w:jc w:val="both"/>
      </w:pPr>
      <w:r>
        <w:t>-</w:t>
      </w:r>
      <w:r>
        <w:rPr>
          <w:spacing w:val="-9"/>
        </w:rPr>
        <w:t xml:space="preserve"> </w:t>
      </w:r>
      <w:r>
        <w:t>Quando</w:t>
      </w:r>
      <w:r>
        <w:rPr>
          <w:spacing w:val="-7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recebida,</w:t>
      </w:r>
      <w:r>
        <w:rPr>
          <w:spacing w:val="-9"/>
        </w:rPr>
        <w:t xml:space="preserve"> </w:t>
      </w:r>
      <w:r>
        <w:t>pela</w:t>
      </w:r>
      <w:r>
        <w:rPr>
          <w:spacing w:val="-9"/>
        </w:rPr>
        <w:t xml:space="preserve"> </w:t>
      </w:r>
      <w:r>
        <w:t>administração</w:t>
      </w:r>
      <w:r>
        <w:rPr>
          <w:spacing w:val="-9"/>
        </w:rPr>
        <w:t xml:space="preserve"> </w:t>
      </w:r>
      <w:r>
        <w:t>pública,</w:t>
      </w:r>
      <w:r>
        <w:rPr>
          <w:spacing w:val="-8"/>
        </w:rPr>
        <w:t xml:space="preserve"> </w:t>
      </w:r>
      <w:r>
        <w:t>d</w:t>
      </w:r>
      <w:r>
        <w:t>enúncia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irregularidade</w:t>
      </w:r>
      <w:r>
        <w:rPr>
          <w:spacing w:val="-8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execução</w:t>
      </w:r>
      <w:r>
        <w:rPr>
          <w:spacing w:val="-7"/>
        </w:rPr>
        <w:t xml:space="preserve"> </w:t>
      </w:r>
      <w:r>
        <w:t>da ação</w:t>
      </w:r>
      <w:r>
        <w:rPr>
          <w:spacing w:val="-13"/>
        </w:rPr>
        <w:t xml:space="preserve"> </w:t>
      </w:r>
      <w:r>
        <w:t>cultural,</w:t>
      </w:r>
      <w:r>
        <w:rPr>
          <w:spacing w:val="-15"/>
        </w:rPr>
        <w:t xml:space="preserve"> </w:t>
      </w:r>
      <w:r>
        <w:t>mediante</w:t>
      </w:r>
      <w:r>
        <w:rPr>
          <w:spacing w:val="-13"/>
        </w:rPr>
        <w:t xml:space="preserve"> </w:t>
      </w:r>
      <w:r>
        <w:t>juízo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admissibilidade</w:t>
      </w:r>
      <w:r>
        <w:rPr>
          <w:spacing w:val="-14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avaliará</w:t>
      </w:r>
      <w:r>
        <w:rPr>
          <w:spacing w:val="-12"/>
        </w:rPr>
        <w:t xml:space="preserve"> </w:t>
      </w:r>
      <w:r>
        <w:t>os</w:t>
      </w:r>
      <w:r>
        <w:rPr>
          <w:spacing w:val="-14"/>
        </w:rPr>
        <w:t xml:space="preserve"> </w:t>
      </w:r>
      <w:r>
        <w:t>elementos</w:t>
      </w:r>
      <w:r>
        <w:rPr>
          <w:spacing w:val="-14"/>
        </w:rPr>
        <w:t xml:space="preserve"> </w:t>
      </w:r>
      <w:r>
        <w:t>fáticos</w:t>
      </w:r>
      <w:r>
        <w:rPr>
          <w:spacing w:val="-17"/>
        </w:rPr>
        <w:t xml:space="preserve"> </w:t>
      </w:r>
      <w:r>
        <w:t>apresentados.</w:t>
      </w:r>
    </w:p>
    <w:p w14:paraId="31CB99DC" w14:textId="77777777" w:rsidR="00EE6D6B" w:rsidRDefault="00EE6D6B">
      <w:pPr>
        <w:pStyle w:val="Corpodetexto"/>
        <w:rPr>
          <w:b w:val="0"/>
        </w:rPr>
      </w:pPr>
    </w:p>
    <w:p w14:paraId="6ADA681B" w14:textId="77777777" w:rsidR="00EE6D6B" w:rsidRDefault="00EE6D6B">
      <w:pPr>
        <w:pStyle w:val="Corpodetexto"/>
        <w:spacing w:before="73"/>
        <w:rPr>
          <w:b w:val="0"/>
        </w:rPr>
      </w:pPr>
    </w:p>
    <w:p w14:paraId="57D8D62F" w14:textId="77777777" w:rsidR="00EE6D6B" w:rsidRDefault="00853148">
      <w:pPr>
        <w:pStyle w:val="Ttulo1"/>
        <w:numPr>
          <w:ilvl w:val="0"/>
          <w:numId w:val="1"/>
        </w:numPr>
        <w:tabs>
          <w:tab w:val="left" w:pos="2279"/>
        </w:tabs>
        <w:ind w:left="2279" w:hanging="358"/>
      </w:pPr>
      <w:r>
        <w:t>DISPOSIÇÕES</w:t>
      </w:r>
      <w:r>
        <w:rPr>
          <w:spacing w:val="-4"/>
        </w:rPr>
        <w:t xml:space="preserve"> </w:t>
      </w:r>
      <w:r>
        <w:rPr>
          <w:spacing w:val="-2"/>
        </w:rPr>
        <w:t>FINAIS</w:t>
      </w:r>
    </w:p>
    <w:p w14:paraId="349DA503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74"/>
        </w:tabs>
        <w:spacing w:before="180"/>
        <w:ind w:left="2374" w:hanging="453"/>
        <w:rPr>
          <w:b/>
        </w:rPr>
      </w:pPr>
      <w:r>
        <w:rPr>
          <w:b/>
        </w:rPr>
        <w:t>Desclassificação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projetos</w:t>
      </w:r>
    </w:p>
    <w:p w14:paraId="1ED03910" w14:textId="77777777" w:rsidR="00EE6D6B" w:rsidRDefault="00853148">
      <w:pPr>
        <w:spacing w:before="183" w:line="259" w:lineRule="auto"/>
        <w:ind w:left="1561" w:right="1557"/>
        <w:jc w:val="both"/>
      </w:pPr>
      <w:r>
        <w:t xml:space="preserve">Os projetos que apresentem quaisquer formas de preconceito de origem, raça, etnia, gênero, cor, idade ou outras formas de discriminação serão desclassificados, com fundamento no disposto no </w:t>
      </w:r>
      <w:r>
        <w:fldChar w:fldCharType="begin"/>
      </w:r>
      <w:r>
        <w:instrText xml:space="preserve"> HYPERLINK "http://www.planalto.gov.br/ccivil_03/Constituicao/Cons</w:instrText>
      </w:r>
      <w:r>
        <w:instrText xml:space="preserve">tituicao.htm#art3iv" \h </w:instrText>
      </w:r>
      <w:r>
        <w:fldChar w:fldCharType="separate"/>
      </w:r>
      <w:r>
        <w:rPr>
          <w:color w:val="0462C1"/>
          <w:u w:val="single" w:color="0462C1"/>
        </w:rPr>
        <w:t>inciso IV</w:t>
      </w:r>
      <w:r>
        <w:rPr>
          <w:color w:val="0462C1"/>
          <w:spacing w:val="-3"/>
          <w:u w:val="single" w:color="0462C1"/>
        </w:rPr>
        <w:t xml:space="preserve"> </w:t>
      </w:r>
      <w:r>
        <w:rPr>
          <w:color w:val="0462C1"/>
          <w:u w:val="single" w:color="0462C1"/>
        </w:rPr>
        <w:t>do</w:t>
      </w:r>
      <w:r>
        <w:rPr>
          <w:color w:val="0462C1"/>
          <w:spacing w:val="-1"/>
          <w:u w:val="single" w:color="0462C1"/>
        </w:rPr>
        <w:t xml:space="preserve"> </w:t>
      </w:r>
      <w:r>
        <w:rPr>
          <w:color w:val="0462C1"/>
          <w:u w:val="single" w:color="0462C1"/>
        </w:rPr>
        <w:t>caput do</w:t>
      </w:r>
      <w:r>
        <w:rPr>
          <w:color w:val="0462C1"/>
          <w:spacing w:val="-1"/>
          <w:u w:val="single" w:color="0462C1"/>
        </w:rPr>
        <w:t xml:space="preserve"> </w:t>
      </w:r>
      <w:r>
        <w:rPr>
          <w:color w:val="0462C1"/>
          <w:u w:val="single" w:color="0462C1"/>
        </w:rPr>
        <w:t>art.</w:t>
      </w:r>
      <w:r>
        <w:rPr>
          <w:color w:val="0462C1"/>
          <w:spacing w:val="-2"/>
          <w:u w:val="single" w:color="0462C1"/>
        </w:rPr>
        <w:t xml:space="preserve"> </w:t>
      </w:r>
      <w:r>
        <w:rPr>
          <w:color w:val="0462C1"/>
          <w:u w:val="single" w:color="0462C1"/>
        </w:rPr>
        <w:t>3º</w:t>
      </w:r>
      <w:r>
        <w:rPr>
          <w:color w:val="0462C1"/>
          <w:spacing w:val="-2"/>
          <w:u w:val="single" w:color="0462C1"/>
        </w:rPr>
        <w:t xml:space="preserve"> </w:t>
      </w:r>
      <w:r>
        <w:rPr>
          <w:color w:val="0462C1"/>
          <w:u w:val="single" w:color="0462C1"/>
        </w:rPr>
        <w:t>da Constituição Federal,</w:t>
      </w:r>
      <w:r>
        <w:rPr>
          <w:color w:val="0462C1"/>
          <w:u w:val="single" w:color="0462C1"/>
        </w:rPr>
        <w:fldChar w:fldCharType="end"/>
      </w:r>
      <w:r>
        <w:rPr>
          <w:color w:val="0462C1"/>
        </w:rPr>
        <w:t xml:space="preserve"> </w:t>
      </w:r>
      <w:r>
        <w:t>garantidos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contraditório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 ampla defesa.</w:t>
      </w:r>
    </w:p>
    <w:p w14:paraId="3529CD8A" w14:textId="77777777" w:rsidR="00EE6D6B" w:rsidRDefault="00853148">
      <w:pPr>
        <w:spacing w:before="160" w:line="256" w:lineRule="auto"/>
        <w:ind w:left="1561" w:right="1558"/>
        <w:jc w:val="both"/>
      </w:pPr>
      <w:r>
        <w:rPr>
          <w:b/>
        </w:rPr>
        <w:t xml:space="preserve">Atenção! </w:t>
      </w:r>
      <w:r>
        <w:t>Eventuais irregularidades constatadas a qualquer tempo, implicarão na desclassificação do agente cultural.</w:t>
      </w:r>
    </w:p>
    <w:p w14:paraId="1FBEFFDA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74"/>
        </w:tabs>
        <w:spacing w:before="165"/>
        <w:ind w:left="2374" w:hanging="453"/>
        <w:rPr>
          <w:b/>
        </w:rPr>
      </w:pPr>
      <w:r>
        <w:rPr>
          <w:b/>
        </w:rPr>
        <w:t>Acompanhament</w:t>
      </w:r>
      <w:r>
        <w:rPr>
          <w:b/>
        </w:rPr>
        <w:t>o</w:t>
      </w:r>
      <w:r>
        <w:rPr>
          <w:b/>
          <w:spacing w:val="-6"/>
        </w:rPr>
        <w:t xml:space="preserve"> </w:t>
      </w:r>
      <w:r>
        <w:rPr>
          <w:b/>
        </w:rPr>
        <w:t>das</w:t>
      </w:r>
      <w:r>
        <w:rPr>
          <w:b/>
          <w:spacing w:val="-5"/>
        </w:rPr>
        <w:t xml:space="preserve"> </w:t>
      </w:r>
      <w:r>
        <w:rPr>
          <w:b/>
        </w:rPr>
        <w:t>etapas</w:t>
      </w:r>
      <w:r>
        <w:rPr>
          <w:b/>
          <w:spacing w:val="-5"/>
        </w:rPr>
        <w:t xml:space="preserve"> </w:t>
      </w:r>
      <w:r>
        <w:rPr>
          <w:b/>
        </w:rPr>
        <w:t>do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edital</w:t>
      </w:r>
    </w:p>
    <w:p w14:paraId="7D6A0411" w14:textId="77777777" w:rsidR="00EE6D6B" w:rsidRDefault="00853148">
      <w:pPr>
        <w:spacing w:before="180"/>
        <w:ind w:left="1561"/>
        <w:jc w:val="both"/>
      </w:pPr>
      <w:r>
        <w:t>O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Edital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seus</w:t>
      </w:r>
      <w:r>
        <w:rPr>
          <w:spacing w:val="-5"/>
        </w:rPr>
        <w:t xml:space="preserve"> </w:t>
      </w:r>
      <w:r>
        <w:t>anexos</w:t>
      </w:r>
      <w:r>
        <w:rPr>
          <w:spacing w:val="-6"/>
        </w:rPr>
        <w:t xml:space="preserve"> </w:t>
      </w:r>
      <w:r>
        <w:t>estão</w:t>
      </w:r>
      <w:r>
        <w:rPr>
          <w:spacing w:val="-3"/>
        </w:rPr>
        <w:t xml:space="preserve"> </w:t>
      </w:r>
      <w:r>
        <w:t>disponíveis</w:t>
      </w:r>
      <w:r>
        <w:rPr>
          <w:spacing w:val="-3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rPr>
          <w:spacing w:val="-4"/>
        </w:rPr>
        <w:t>site</w:t>
      </w:r>
    </w:p>
    <w:p w14:paraId="672AF104" w14:textId="77777777" w:rsidR="00EE6D6B" w:rsidRDefault="00853148">
      <w:pPr>
        <w:spacing w:before="183" w:line="259" w:lineRule="auto"/>
        <w:ind w:left="1561" w:right="1558"/>
        <w:jc w:val="both"/>
      </w:pPr>
      <w:r>
        <w:t xml:space="preserve">O acompanhamento de todas as etapas deste Edital e a observância quanto aos prazos são de inteira responsabilidade dos agentes culturais. Para tanto, devem ficar atentos as publicações no </w:t>
      </w:r>
      <w:r>
        <w:rPr>
          <w:lang w:val="pt-BR"/>
        </w:rPr>
        <w:t xml:space="preserve"> Site do </w:t>
      </w:r>
      <w:proofErr w:type="spellStart"/>
      <w:r>
        <w:rPr>
          <w:lang w:val="pt-BR"/>
        </w:rPr>
        <w:t>Municipio</w:t>
      </w:r>
      <w:proofErr w:type="spellEnd"/>
      <w:r>
        <w:rPr>
          <w:color w:val="0462C1"/>
        </w:rPr>
        <w:t xml:space="preserve"> </w:t>
      </w:r>
      <w:r>
        <w:t>e nas mídias sociais oficiais.</w:t>
      </w:r>
    </w:p>
    <w:p w14:paraId="756D1592" w14:textId="77777777" w:rsidR="00EE6D6B" w:rsidRDefault="00EE6D6B">
      <w:pPr>
        <w:pStyle w:val="Corpodetexto"/>
        <w:rPr>
          <w:b w:val="0"/>
        </w:rPr>
      </w:pPr>
    </w:p>
    <w:p w14:paraId="74E16A30" w14:textId="77777777" w:rsidR="00EE6D6B" w:rsidRDefault="00EE6D6B">
      <w:pPr>
        <w:pStyle w:val="Corpodetexto"/>
        <w:spacing w:before="71"/>
        <w:rPr>
          <w:b w:val="0"/>
        </w:rPr>
      </w:pPr>
    </w:p>
    <w:p w14:paraId="06B39FDD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74"/>
        </w:tabs>
        <w:ind w:left="2374" w:hanging="453"/>
        <w:rPr>
          <w:b/>
        </w:rPr>
      </w:pPr>
      <w:r>
        <w:rPr>
          <w:b/>
        </w:rPr>
        <w:t>Informações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adic</w:t>
      </w:r>
      <w:r>
        <w:rPr>
          <w:b/>
          <w:spacing w:val="-2"/>
        </w:rPr>
        <w:t>ionais</w:t>
      </w:r>
    </w:p>
    <w:p w14:paraId="34088E78" w14:textId="77777777" w:rsidR="00EE6D6B" w:rsidRDefault="00853148">
      <w:pPr>
        <w:spacing w:before="161"/>
        <w:ind w:left="1561"/>
      </w:pPr>
      <w:r>
        <w:t>Os</w:t>
      </w:r>
      <w:r>
        <w:rPr>
          <w:spacing w:val="-5"/>
        </w:rPr>
        <w:t xml:space="preserve"> </w:t>
      </w:r>
      <w:r>
        <w:t>casos</w:t>
      </w:r>
      <w:r>
        <w:rPr>
          <w:spacing w:val="-5"/>
        </w:rPr>
        <w:t xml:space="preserve"> </w:t>
      </w:r>
      <w:r>
        <w:t>omissos</w:t>
      </w:r>
      <w:r>
        <w:rPr>
          <w:spacing w:val="-2"/>
        </w:rPr>
        <w:t xml:space="preserve"> </w:t>
      </w:r>
      <w:r>
        <w:t>ficarão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cargo</w:t>
      </w:r>
      <w:r>
        <w:rPr>
          <w:spacing w:val="-2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Diretora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Cultura</w:t>
      </w:r>
      <w:r>
        <w:rPr>
          <w:spacing w:val="-3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apoio</w:t>
      </w:r>
      <w:r>
        <w:rPr>
          <w:spacing w:val="-5"/>
        </w:rPr>
        <w:t xml:space="preserve"> </w:t>
      </w:r>
      <w:r>
        <w:t>da</w:t>
      </w:r>
      <w:r>
        <w:rPr>
          <w:spacing w:val="-2"/>
        </w:rPr>
        <w:t xml:space="preserve"> comissão</w:t>
      </w:r>
    </w:p>
    <w:p w14:paraId="474E5960" w14:textId="77777777" w:rsidR="00EE6D6B" w:rsidRDefault="00EE6D6B">
      <w:pPr>
        <w:pStyle w:val="Corpodetexto"/>
        <w:spacing w:before="92"/>
        <w:rPr>
          <w:b w:val="0"/>
        </w:rPr>
      </w:pPr>
    </w:p>
    <w:p w14:paraId="23C7922A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74"/>
        </w:tabs>
        <w:ind w:left="2374" w:hanging="453"/>
        <w:rPr>
          <w:b/>
        </w:rPr>
      </w:pPr>
      <w:r>
        <w:rPr>
          <w:b/>
        </w:rPr>
        <w:t>Validade</w:t>
      </w:r>
      <w:r>
        <w:rPr>
          <w:b/>
          <w:spacing w:val="-5"/>
        </w:rPr>
        <w:t xml:space="preserve"> </w:t>
      </w:r>
      <w:r>
        <w:rPr>
          <w:b/>
        </w:rPr>
        <w:t>do</w:t>
      </w:r>
      <w:r>
        <w:rPr>
          <w:b/>
          <w:spacing w:val="-6"/>
        </w:rPr>
        <w:t xml:space="preserve"> </w:t>
      </w:r>
      <w:r>
        <w:rPr>
          <w:b/>
        </w:rPr>
        <w:t>resultado</w:t>
      </w:r>
      <w:r>
        <w:rPr>
          <w:b/>
          <w:spacing w:val="-5"/>
        </w:rPr>
        <w:t xml:space="preserve"> </w:t>
      </w:r>
      <w:r>
        <w:rPr>
          <w:b/>
        </w:rPr>
        <w:t>deste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edital</w:t>
      </w:r>
    </w:p>
    <w:p w14:paraId="3A3F2A61" w14:textId="77777777" w:rsidR="00EE6D6B" w:rsidRDefault="00EE6D6B">
      <w:pPr>
        <w:pStyle w:val="Corpodetexto"/>
        <w:spacing w:before="41"/>
      </w:pPr>
    </w:p>
    <w:p w14:paraId="24498BE7" w14:textId="77777777" w:rsidR="00EE6D6B" w:rsidRDefault="00853148">
      <w:pPr>
        <w:spacing w:line="259" w:lineRule="auto"/>
        <w:ind w:left="1561" w:right="1556"/>
      </w:pPr>
      <w:r>
        <w:t>O</w:t>
      </w:r>
      <w:r>
        <w:rPr>
          <w:spacing w:val="25"/>
        </w:rPr>
        <w:t xml:space="preserve"> </w:t>
      </w:r>
      <w:r>
        <w:t>resultado</w:t>
      </w:r>
      <w:r>
        <w:rPr>
          <w:spacing w:val="25"/>
        </w:rPr>
        <w:t xml:space="preserve"> </w:t>
      </w:r>
      <w:r>
        <w:t>do</w:t>
      </w:r>
      <w:r>
        <w:rPr>
          <w:spacing w:val="26"/>
        </w:rPr>
        <w:t xml:space="preserve"> </w:t>
      </w:r>
      <w:r>
        <w:t>chamamento</w:t>
      </w:r>
      <w:r>
        <w:rPr>
          <w:spacing w:val="26"/>
        </w:rPr>
        <w:t xml:space="preserve"> </w:t>
      </w:r>
      <w:r>
        <w:t>público</w:t>
      </w:r>
      <w:r>
        <w:rPr>
          <w:spacing w:val="26"/>
        </w:rPr>
        <w:t xml:space="preserve"> </w:t>
      </w:r>
      <w:r>
        <w:t>regido</w:t>
      </w:r>
      <w:r>
        <w:rPr>
          <w:spacing w:val="26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t>este</w:t>
      </w:r>
      <w:r>
        <w:rPr>
          <w:spacing w:val="23"/>
        </w:rPr>
        <w:t xml:space="preserve"> </w:t>
      </w:r>
      <w:r>
        <w:t>Edital</w:t>
      </w:r>
      <w:r>
        <w:rPr>
          <w:spacing w:val="24"/>
        </w:rPr>
        <w:t xml:space="preserve"> </w:t>
      </w:r>
      <w:r>
        <w:t>terá</w:t>
      </w:r>
      <w:r>
        <w:rPr>
          <w:spacing w:val="24"/>
        </w:rPr>
        <w:t xml:space="preserve"> </w:t>
      </w:r>
      <w:r>
        <w:t>validade</w:t>
      </w:r>
      <w:r>
        <w:rPr>
          <w:spacing w:val="25"/>
        </w:rPr>
        <w:t xml:space="preserve"> </w:t>
      </w:r>
      <w:r>
        <w:t>até</w:t>
      </w:r>
      <w:r>
        <w:rPr>
          <w:spacing w:val="25"/>
        </w:rPr>
        <w:t xml:space="preserve"> </w:t>
      </w:r>
      <w:r>
        <w:t>30</w:t>
      </w:r>
      <w:r>
        <w:rPr>
          <w:spacing w:val="25"/>
        </w:rPr>
        <w:t xml:space="preserve"> </w:t>
      </w:r>
      <w:r>
        <w:t>dias</w:t>
      </w:r>
      <w:r>
        <w:rPr>
          <w:spacing w:val="26"/>
        </w:rPr>
        <w:t xml:space="preserve"> </w:t>
      </w:r>
      <w:r>
        <w:t>após</w:t>
      </w:r>
      <w:r>
        <w:rPr>
          <w:spacing w:val="23"/>
        </w:rPr>
        <w:t xml:space="preserve"> </w:t>
      </w:r>
      <w:r>
        <w:t>a publicação do resultado final.</w:t>
      </w:r>
    </w:p>
    <w:p w14:paraId="3488ED64" w14:textId="77777777" w:rsidR="00EE6D6B" w:rsidRDefault="00EE6D6B">
      <w:pPr>
        <w:pStyle w:val="Corpodetexto"/>
        <w:rPr>
          <w:b w:val="0"/>
        </w:rPr>
      </w:pPr>
    </w:p>
    <w:p w14:paraId="0407F251" w14:textId="77777777" w:rsidR="00EE6D6B" w:rsidRDefault="00EE6D6B">
      <w:pPr>
        <w:pStyle w:val="Corpodetexto"/>
        <w:spacing w:before="73"/>
        <w:rPr>
          <w:b w:val="0"/>
        </w:rPr>
      </w:pPr>
    </w:p>
    <w:p w14:paraId="3FE7D0DD" w14:textId="77777777" w:rsidR="00EE6D6B" w:rsidRDefault="00853148">
      <w:pPr>
        <w:pStyle w:val="PargrafodaLista"/>
        <w:numPr>
          <w:ilvl w:val="1"/>
          <w:numId w:val="1"/>
        </w:numPr>
        <w:tabs>
          <w:tab w:val="left" w:pos="2374"/>
        </w:tabs>
        <w:ind w:left="2374" w:hanging="453"/>
        <w:rPr>
          <w:b/>
        </w:rPr>
      </w:pPr>
      <w:r>
        <w:rPr>
          <w:b/>
        </w:rPr>
        <w:t>Anexos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edital</w:t>
      </w:r>
    </w:p>
    <w:p w14:paraId="3B44740B" w14:textId="77777777" w:rsidR="00EE6D6B" w:rsidRDefault="00853148">
      <w:pPr>
        <w:spacing w:before="183"/>
        <w:ind w:left="1561"/>
      </w:pPr>
      <w:r>
        <w:t>Compõem</w:t>
      </w:r>
      <w:r>
        <w:rPr>
          <w:spacing w:val="-4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Edital</w:t>
      </w:r>
      <w:r>
        <w:rPr>
          <w:spacing w:val="-6"/>
        </w:rPr>
        <w:t xml:space="preserve"> </w:t>
      </w:r>
      <w:r>
        <w:t>os</w:t>
      </w:r>
      <w:r>
        <w:rPr>
          <w:spacing w:val="-6"/>
        </w:rPr>
        <w:t xml:space="preserve"> </w:t>
      </w:r>
      <w:r>
        <w:t>seguintes</w:t>
      </w:r>
      <w:r>
        <w:rPr>
          <w:spacing w:val="-2"/>
        </w:rPr>
        <w:t xml:space="preserve"> anexos:</w:t>
      </w:r>
    </w:p>
    <w:p w14:paraId="4C24A7F5" w14:textId="77777777" w:rsidR="00EE6D6B" w:rsidRDefault="00853148">
      <w:pPr>
        <w:spacing w:before="181" w:line="400" w:lineRule="auto"/>
        <w:ind w:left="1561" w:right="7064"/>
      </w:pPr>
      <w:r>
        <w:t>Anexo I - Categorias de apoio; Anexo</w:t>
      </w:r>
      <w:r>
        <w:rPr>
          <w:spacing w:val="-8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Formulário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Inscrição Anexo III - Plano de Trabalho; Anexo IV - Critérios de seleção</w:t>
      </w:r>
    </w:p>
    <w:p w14:paraId="354C334D" w14:textId="77777777" w:rsidR="00EE6D6B" w:rsidRDefault="00853148">
      <w:pPr>
        <w:spacing w:before="6"/>
        <w:ind w:left="1561"/>
      </w:pPr>
      <w:r>
        <w:t>Anexo</w:t>
      </w:r>
      <w:r>
        <w:rPr>
          <w:spacing w:val="-3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Termo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Execução</w:t>
      </w:r>
      <w:r>
        <w:rPr>
          <w:spacing w:val="-3"/>
        </w:rPr>
        <w:t xml:space="preserve"> </w:t>
      </w:r>
      <w:r>
        <w:rPr>
          <w:spacing w:val="-2"/>
        </w:rPr>
        <w:t>Cultural;</w:t>
      </w:r>
    </w:p>
    <w:p w14:paraId="4758EDE2" w14:textId="77777777" w:rsidR="00EE6D6B" w:rsidRDefault="00853148">
      <w:pPr>
        <w:spacing w:before="180"/>
        <w:ind w:left="1561"/>
      </w:pPr>
      <w:r>
        <w:lastRenderedPageBreak/>
        <w:t>Anexo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Relatório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Objeto</w:t>
      </w:r>
      <w:r>
        <w:rPr>
          <w:spacing w:val="-4"/>
        </w:rPr>
        <w:t xml:space="preserve"> </w:t>
      </w:r>
      <w:r>
        <w:t>d</w:t>
      </w:r>
      <w:r>
        <w:t>a</w:t>
      </w:r>
      <w:r>
        <w:rPr>
          <w:spacing w:val="-3"/>
        </w:rPr>
        <w:t xml:space="preserve"> </w:t>
      </w:r>
      <w:r>
        <w:t>Execução</w:t>
      </w:r>
      <w:r>
        <w:rPr>
          <w:spacing w:val="-2"/>
        </w:rPr>
        <w:t xml:space="preserve"> Cultural;</w:t>
      </w:r>
    </w:p>
    <w:p w14:paraId="39AAD9EF" w14:textId="77777777" w:rsidR="00EE6D6B" w:rsidRDefault="00853148">
      <w:pPr>
        <w:spacing w:before="181" w:line="403" w:lineRule="auto"/>
        <w:ind w:left="1561" w:right="4427"/>
      </w:pPr>
      <w:r>
        <w:t>Anexo</w:t>
      </w:r>
      <w:r>
        <w:rPr>
          <w:spacing w:val="-2"/>
        </w:rPr>
        <w:t xml:space="preserve"> </w:t>
      </w:r>
      <w:r>
        <w:t>VII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Declaração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representação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grupo</w:t>
      </w:r>
      <w:r>
        <w:rPr>
          <w:spacing w:val="-5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coletivo; Anexo VIII - Declaração étnico-racial/Ações Afirmativas</w:t>
      </w:r>
    </w:p>
    <w:p w14:paraId="6A776FB4" w14:textId="77777777" w:rsidR="00EE6D6B" w:rsidRDefault="00853148">
      <w:pPr>
        <w:spacing w:line="403" w:lineRule="auto"/>
        <w:ind w:left="1561" w:right="5522"/>
      </w:pPr>
      <w:r>
        <w:t>Anexo</w:t>
      </w:r>
      <w:r>
        <w:rPr>
          <w:spacing w:val="-5"/>
        </w:rPr>
        <w:t xml:space="preserve"> </w:t>
      </w:r>
      <w:r>
        <w:t>IX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Formulário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interposição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 xml:space="preserve">recurso Anexo X – Termo de cessão de uso de espaço Anexo XI – </w:t>
      </w:r>
      <w:r>
        <w:t>Declaração de Residência</w:t>
      </w:r>
    </w:p>
    <w:p w14:paraId="789E3F35" w14:textId="77777777" w:rsidR="00B5115F" w:rsidRDefault="00B5115F">
      <w:pPr>
        <w:pStyle w:val="Corpodetexto"/>
        <w:spacing w:before="175"/>
        <w:rPr>
          <w:b w:val="0"/>
        </w:rPr>
      </w:pPr>
    </w:p>
    <w:p w14:paraId="782830A3" w14:textId="5F219CAA" w:rsidR="00EE6D6B" w:rsidRDefault="00853148">
      <w:pPr>
        <w:ind w:left="1561"/>
      </w:pPr>
      <w:r>
        <w:rPr>
          <w:lang w:val="pt-BR"/>
        </w:rPr>
        <w:t>ROMELÂNDIA- SC</w:t>
      </w:r>
      <w:r>
        <w:t>,</w:t>
      </w:r>
      <w:r>
        <w:rPr>
          <w:spacing w:val="-4"/>
        </w:rPr>
        <w:t xml:space="preserve"> </w:t>
      </w:r>
      <w:r>
        <w:rPr>
          <w:lang w:val="pt-BR"/>
        </w:rPr>
        <w:t>0</w:t>
      </w:r>
      <w:r w:rsidR="00B5115F">
        <w:rPr>
          <w:lang w:val="pt-BR"/>
        </w:rPr>
        <w:t>6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proofErr w:type="gramStart"/>
      <w:r>
        <w:rPr>
          <w:lang w:val="pt-BR"/>
        </w:rPr>
        <w:t>Maio</w:t>
      </w:r>
      <w:proofErr w:type="gramEnd"/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2026</w:t>
      </w:r>
    </w:p>
    <w:p w14:paraId="38DECEBC" w14:textId="77777777" w:rsidR="00EE6D6B" w:rsidRDefault="00EE6D6B">
      <w:pPr>
        <w:pStyle w:val="Corpodetexto"/>
        <w:spacing w:before="243"/>
        <w:rPr>
          <w:b w:val="0"/>
          <w:sz w:val="20"/>
        </w:rPr>
      </w:pPr>
    </w:p>
    <w:p w14:paraId="17259F8C" w14:textId="77777777" w:rsidR="00B5115F" w:rsidRDefault="00B5115F">
      <w:pPr>
        <w:pStyle w:val="Corpodetexto"/>
        <w:spacing w:before="243"/>
        <w:rPr>
          <w:b w:val="0"/>
          <w:sz w:val="20"/>
        </w:rPr>
      </w:pPr>
    </w:p>
    <w:p w14:paraId="0B7E11C0" w14:textId="77777777" w:rsidR="00B5115F" w:rsidRDefault="00B5115F">
      <w:pPr>
        <w:pStyle w:val="Corpodetexto"/>
        <w:spacing w:before="243"/>
        <w:rPr>
          <w:b w:val="0"/>
          <w:sz w:val="20"/>
        </w:rPr>
      </w:pPr>
    </w:p>
    <w:p w14:paraId="56ADD3E5" w14:textId="77777777" w:rsidR="00EE6D6B" w:rsidRDefault="00EE6D6B">
      <w:pPr>
        <w:pStyle w:val="Corpodetexto"/>
        <w:rPr>
          <w:b w:val="0"/>
          <w:sz w:val="20"/>
        </w:rPr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65A6CA9C" w14:textId="77777777" w:rsidR="00EE6D6B" w:rsidRDefault="00853148">
      <w:pPr>
        <w:spacing w:before="103" w:line="254" w:lineRule="auto"/>
        <w:ind w:left="1528"/>
        <w:rPr>
          <w:rFonts w:ascii="Trebuchet MS"/>
        </w:rPr>
      </w:pPr>
      <w:r>
        <w:rPr>
          <w:rFonts w:ascii="Trebuchet MS"/>
          <w:noProof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77EE0EDB" wp14:editId="02BCE67E">
                <wp:simplePos x="0" y="0"/>
                <wp:positionH relativeFrom="page">
                  <wp:posOffset>1553210</wp:posOffset>
                </wp:positionH>
                <wp:positionV relativeFrom="paragraph">
                  <wp:posOffset>84455</wp:posOffset>
                </wp:positionV>
                <wp:extent cx="857250" cy="851535"/>
                <wp:effectExtent l="0" t="0" r="0" b="0"/>
                <wp:wrapNone/>
                <wp:docPr id="1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851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7250" h="851535">
                              <a:moveTo>
                                <a:pt x="154244" y="671384"/>
                              </a:moveTo>
                              <a:lnTo>
                                <a:pt x="92502" y="709959"/>
                              </a:lnTo>
                              <a:lnTo>
                                <a:pt x="48450" y="748279"/>
                              </a:lnTo>
                              <a:lnTo>
                                <a:pt x="19941" y="783791"/>
                              </a:lnTo>
                              <a:lnTo>
                                <a:pt x="0" y="837010"/>
                              </a:lnTo>
                              <a:lnTo>
                                <a:pt x="5495" y="848057"/>
                              </a:lnTo>
                              <a:lnTo>
                                <a:pt x="10418" y="850974"/>
                              </a:lnTo>
                              <a:lnTo>
                                <a:pt x="67176" y="850974"/>
                              </a:lnTo>
                              <a:lnTo>
                                <a:pt x="69967" y="849230"/>
                              </a:lnTo>
                              <a:lnTo>
                                <a:pt x="16583" y="849230"/>
                              </a:lnTo>
                              <a:lnTo>
                                <a:pt x="20870" y="825099"/>
                              </a:lnTo>
                              <a:lnTo>
                                <a:pt x="38731" y="791709"/>
                              </a:lnTo>
                              <a:lnTo>
                                <a:pt x="68238" y="752580"/>
                              </a:lnTo>
                              <a:lnTo>
                                <a:pt x="107465" y="711230"/>
                              </a:lnTo>
                              <a:lnTo>
                                <a:pt x="154244" y="671384"/>
                              </a:lnTo>
                              <a:close/>
                            </a:path>
                            <a:path w="857250" h="851535">
                              <a:moveTo>
                                <a:pt x="366574" y="0"/>
                              </a:moveTo>
                              <a:lnTo>
                                <a:pt x="349418" y="11455"/>
                              </a:lnTo>
                              <a:lnTo>
                                <a:pt x="340608" y="37966"/>
                              </a:lnTo>
                              <a:lnTo>
                                <a:pt x="337362" y="67750"/>
                              </a:lnTo>
                              <a:lnTo>
                                <a:pt x="336899" y="89025"/>
                              </a:lnTo>
                              <a:lnTo>
                                <a:pt x="337526" y="108267"/>
                              </a:lnTo>
                              <a:lnTo>
                                <a:pt x="342054" y="151007"/>
                              </a:lnTo>
                              <a:lnTo>
                                <a:pt x="349881" y="196515"/>
                              </a:lnTo>
                              <a:lnTo>
                                <a:pt x="360355" y="244137"/>
                              </a:lnTo>
                              <a:lnTo>
                                <a:pt x="366574" y="267948"/>
                              </a:lnTo>
                              <a:lnTo>
                                <a:pt x="363646" y="283717"/>
                              </a:lnTo>
                              <a:lnTo>
                                <a:pt x="341989" y="346834"/>
                              </a:lnTo>
                              <a:lnTo>
                                <a:pt x="324435" y="390561"/>
                              </a:lnTo>
                              <a:lnTo>
                                <a:pt x="303183" y="439985"/>
                              </a:lnTo>
                              <a:lnTo>
                                <a:pt x="278819" y="493297"/>
                              </a:lnTo>
                              <a:lnTo>
                                <a:pt x="251999" y="548548"/>
                              </a:lnTo>
                              <a:lnTo>
                                <a:pt x="223111" y="604336"/>
                              </a:lnTo>
                              <a:lnTo>
                                <a:pt x="192943" y="658443"/>
                              </a:lnTo>
                              <a:lnTo>
                                <a:pt x="162016" y="709194"/>
                              </a:lnTo>
                              <a:lnTo>
                                <a:pt x="130919" y="754778"/>
                              </a:lnTo>
                              <a:lnTo>
                                <a:pt x="100238" y="793385"/>
                              </a:lnTo>
                              <a:lnTo>
                                <a:pt x="70564" y="823202"/>
                              </a:lnTo>
                              <a:lnTo>
                                <a:pt x="16583" y="849230"/>
                              </a:lnTo>
                              <a:lnTo>
                                <a:pt x="69967" y="849230"/>
                              </a:lnTo>
                              <a:lnTo>
                                <a:pt x="118591" y="808972"/>
                              </a:lnTo>
                              <a:lnTo>
                                <a:pt x="154032" y="766185"/>
                              </a:lnTo>
                              <a:lnTo>
                                <a:pt x="193885" y="708948"/>
                              </a:lnTo>
                              <a:lnTo>
                                <a:pt x="238273" y="636267"/>
                              </a:lnTo>
                              <a:lnTo>
                                <a:pt x="246367" y="633649"/>
                              </a:lnTo>
                              <a:lnTo>
                                <a:pt x="238273" y="633649"/>
                              </a:lnTo>
                              <a:lnTo>
                                <a:pt x="276480" y="565347"/>
                              </a:lnTo>
                              <a:lnTo>
                                <a:pt x="307206" y="506389"/>
                              </a:lnTo>
                              <a:lnTo>
                                <a:pt x="331412" y="455751"/>
                              </a:lnTo>
                              <a:lnTo>
                                <a:pt x="350062" y="412412"/>
                              </a:lnTo>
                              <a:lnTo>
                                <a:pt x="364116" y="375347"/>
                              </a:lnTo>
                              <a:lnTo>
                                <a:pt x="382284" y="315951"/>
                              </a:lnTo>
                              <a:lnTo>
                                <a:pt x="412379" y="315951"/>
                              </a:lnTo>
                              <a:lnTo>
                                <a:pt x="412050" y="315253"/>
                              </a:lnTo>
                              <a:lnTo>
                                <a:pt x="393630" y="265329"/>
                              </a:lnTo>
                              <a:lnTo>
                                <a:pt x="399936" y="220817"/>
                              </a:lnTo>
                              <a:lnTo>
                                <a:pt x="382284" y="220817"/>
                              </a:lnTo>
                              <a:lnTo>
                                <a:pt x="372247" y="182523"/>
                              </a:lnTo>
                              <a:lnTo>
                                <a:pt x="365483" y="145538"/>
                              </a:lnTo>
                              <a:lnTo>
                                <a:pt x="361664" y="110845"/>
                              </a:lnTo>
                              <a:lnTo>
                                <a:pt x="360464" y="79424"/>
                              </a:lnTo>
                              <a:lnTo>
                                <a:pt x="360635" y="71569"/>
                              </a:lnTo>
                              <a:lnTo>
                                <a:pt x="360750" y="66236"/>
                              </a:lnTo>
                              <a:lnTo>
                                <a:pt x="362755" y="43967"/>
                              </a:lnTo>
                              <a:lnTo>
                                <a:pt x="368196" y="20878"/>
                              </a:lnTo>
                              <a:lnTo>
                                <a:pt x="378793" y="5236"/>
                              </a:lnTo>
                              <a:lnTo>
                                <a:pt x="400052" y="5236"/>
                              </a:lnTo>
                              <a:lnTo>
                                <a:pt x="388830" y="872"/>
                              </a:lnTo>
                              <a:lnTo>
                                <a:pt x="366574" y="0"/>
                              </a:lnTo>
                              <a:close/>
                            </a:path>
                            <a:path w="857250" h="851535">
                              <a:moveTo>
                                <a:pt x="835265" y="631903"/>
                              </a:moveTo>
                              <a:lnTo>
                                <a:pt x="827205" y="633458"/>
                              </a:lnTo>
                              <a:lnTo>
                                <a:pt x="820536" y="637795"/>
                              </a:lnTo>
                              <a:lnTo>
                                <a:pt x="815995" y="644423"/>
                              </a:lnTo>
                              <a:lnTo>
                                <a:pt x="814318" y="652851"/>
                              </a:lnTo>
                              <a:lnTo>
                                <a:pt x="815995" y="660774"/>
                              </a:lnTo>
                              <a:lnTo>
                                <a:pt x="820536" y="667143"/>
                              </a:lnTo>
                              <a:lnTo>
                                <a:pt x="827205" y="671384"/>
                              </a:lnTo>
                              <a:lnTo>
                                <a:pt x="835265" y="672925"/>
                              </a:lnTo>
                              <a:lnTo>
                                <a:pt x="844197" y="671384"/>
                              </a:lnTo>
                              <a:lnTo>
                                <a:pt x="848781" y="668561"/>
                              </a:lnTo>
                              <a:lnTo>
                                <a:pt x="826537" y="668561"/>
                              </a:lnTo>
                              <a:lnTo>
                                <a:pt x="818682" y="661579"/>
                              </a:lnTo>
                              <a:lnTo>
                                <a:pt x="818682" y="643250"/>
                              </a:lnTo>
                              <a:lnTo>
                                <a:pt x="826537" y="636267"/>
                              </a:lnTo>
                              <a:lnTo>
                                <a:pt x="848659" y="636267"/>
                              </a:lnTo>
                              <a:lnTo>
                                <a:pt x="844197" y="633458"/>
                              </a:lnTo>
                              <a:lnTo>
                                <a:pt x="835265" y="631903"/>
                              </a:lnTo>
                              <a:close/>
                            </a:path>
                            <a:path w="857250" h="851535">
                              <a:moveTo>
                                <a:pt x="848659" y="636267"/>
                              </a:moveTo>
                              <a:lnTo>
                                <a:pt x="845738" y="636267"/>
                              </a:lnTo>
                              <a:lnTo>
                                <a:pt x="851848" y="643250"/>
                              </a:lnTo>
                              <a:lnTo>
                                <a:pt x="851848" y="661579"/>
                              </a:lnTo>
                              <a:lnTo>
                                <a:pt x="845738" y="668561"/>
                              </a:lnTo>
                              <a:lnTo>
                                <a:pt x="848781" y="668561"/>
                              </a:lnTo>
                              <a:lnTo>
                                <a:pt x="851084" y="667143"/>
                              </a:lnTo>
                              <a:lnTo>
                                <a:pt x="855516" y="660774"/>
                              </a:lnTo>
                              <a:lnTo>
                                <a:pt x="857085" y="652851"/>
                              </a:lnTo>
                              <a:lnTo>
                                <a:pt x="855623" y="644995"/>
                              </a:lnTo>
                              <a:lnTo>
                                <a:pt x="855516" y="644423"/>
                              </a:lnTo>
                              <a:lnTo>
                                <a:pt x="851084" y="637795"/>
                              </a:lnTo>
                              <a:lnTo>
                                <a:pt x="848659" y="636267"/>
                              </a:lnTo>
                              <a:close/>
                            </a:path>
                            <a:path w="857250" h="851535">
                              <a:moveTo>
                                <a:pt x="841374" y="638886"/>
                              </a:moveTo>
                              <a:lnTo>
                                <a:pt x="827410" y="638886"/>
                              </a:lnTo>
                              <a:lnTo>
                                <a:pt x="827410" y="664197"/>
                              </a:lnTo>
                              <a:lnTo>
                                <a:pt x="831774" y="664197"/>
                              </a:lnTo>
                              <a:lnTo>
                                <a:pt x="831774" y="654596"/>
                              </a:lnTo>
                              <a:lnTo>
                                <a:pt x="842829" y="654596"/>
                              </a:lnTo>
                              <a:lnTo>
                                <a:pt x="842247" y="653723"/>
                              </a:lnTo>
                              <a:lnTo>
                                <a:pt x="839629" y="652851"/>
                              </a:lnTo>
                              <a:lnTo>
                                <a:pt x="844866" y="651105"/>
                              </a:lnTo>
                              <a:lnTo>
                                <a:pt x="831774" y="651105"/>
                              </a:lnTo>
                              <a:lnTo>
                                <a:pt x="831774" y="644123"/>
                              </a:lnTo>
                              <a:lnTo>
                                <a:pt x="844284" y="644123"/>
                              </a:lnTo>
                              <a:lnTo>
                                <a:pt x="843993" y="642377"/>
                              </a:lnTo>
                              <a:lnTo>
                                <a:pt x="841374" y="638886"/>
                              </a:lnTo>
                              <a:close/>
                            </a:path>
                            <a:path w="857250" h="851535">
                              <a:moveTo>
                                <a:pt x="842829" y="654596"/>
                              </a:moveTo>
                              <a:lnTo>
                                <a:pt x="837010" y="654596"/>
                              </a:lnTo>
                              <a:lnTo>
                                <a:pt x="838756" y="657215"/>
                              </a:lnTo>
                              <a:lnTo>
                                <a:pt x="839629" y="659833"/>
                              </a:lnTo>
                              <a:lnTo>
                                <a:pt x="840502" y="664197"/>
                              </a:lnTo>
                              <a:lnTo>
                                <a:pt x="844866" y="664197"/>
                              </a:lnTo>
                              <a:lnTo>
                                <a:pt x="843993" y="659833"/>
                              </a:lnTo>
                              <a:lnTo>
                                <a:pt x="843993" y="656342"/>
                              </a:lnTo>
                              <a:lnTo>
                                <a:pt x="842829" y="654596"/>
                              </a:lnTo>
                              <a:close/>
                            </a:path>
                            <a:path w="857250" h="851535">
                              <a:moveTo>
                                <a:pt x="844284" y="644123"/>
                              </a:moveTo>
                              <a:lnTo>
                                <a:pt x="837883" y="644123"/>
                              </a:lnTo>
                              <a:lnTo>
                                <a:pt x="839629" y="644995"/>
                              </a:lnTo>
                              <a:lnTo>
                                <a:pt x="839629" y="650232"/>
                              </a:lnTo>
                              <a:lnTo>
                                <a:pt x="837010" y="651105"/>
                              </a:lnTo>
                              <a:lnTo>
                                <a:pt x="844866" y="651105"/>
                              </a:lnTo>
                              <a:lnTo>
                                <a:pt x="844866" y="647614"/>
                              </a:lnTo>
                              <a:lnTo>
                                <a:pt x="844429" y="644995"/>
                              </a:lnTo>
                              <a:lnTo>
                                <a:pt x="844334" y="644423"/>
                              </a:lnTo>
                              <a:lnTo>
                                <a:pt x="844284" y="644123"/>
                              </a:lnTo>
                              <a:close/>
                            </a:path>
                            <a:path w="857250" h="851535">
                              <a:moveTo>
                                <a:pt x="412379" y="315951"/>
                              </a:moveTo>
                              <a:lnTo>
                                <a:pt x="382284" y="315951"/>
                              </a:lnTo>
                              <a:lnTo>
                                <a:pt x="413236" y="382692"/>
                              </a:lnTo>
                              <a:lnTo>
                                <a:pt x="445739" y="435007"/>
                              </a:lnTo>
                              <a:lnTo>
                                <a:pt x="478291" y="474909"/>
                              </a:lnTo>
                              <a:lnTo>
                                <a:pt x="509389" y="504411"/>
                              </a:lnTo>
                              <a:lnTo>
                                <a:pt x="561207" y="540260"/>
                              </a:lnTo>
                              <a:lnTo>
                                <a:pt x="516936" y="548548"/>
                              </a:lnTo>
                              <a:lnTo>
                                <a:pt x="471170" y="558484"/>
                              </a:lnTo>
                              <a:lnTo>
                                <a:pt x="424578" y="570055"/>
                              </a:lnTo>
                              <a:lnTo>
                                <a:pt x="377467" y="583335"/>
                              </a:lnTo>
                              <a:lnTo>
                                <a:pt x="330387" y="598340"/>
                              </a:lnTo>
                              <a:lnTo>
                                <a:pt x="283826" y="615102"/>
                              </a:lnTo>
                              <a:lnTo>
                                <a:pt x="238273" y="633649"/>
                              </a:lnTo>
                              <a:lnTo>
                                <a:pt x="246367" y="633649"/>
                              </a:lnTo>
                              <a:lnTo>
                                <a:pt x="283829" y="621532"/>
                              </a:lnTo>
                              <a:lnTo>
                                <a:pt x="332438" y="608048"/>
                              </a:lnTo>
                              <a:lnTo>
                                <a:pt x="383307" y="595892"/>
                              </a:lnTo>
                              <a:lnTo>
                                <a:pt x="435642" y="585141"/>
                              </a:lnTo>
                              <a:lnTo>
                                <a:pt x="488648" y="575872"/>
                              </a:lnTo>
                              <a:lnTo>
                                <a:pt x="541532" y="568159"/>
                              </a:lnTo>
                              <a:lnTo>
                                <a:pt x="593500" y="562080"/>
                              </a:lnTo>
                              <a:lnTo>
                                <a:pt x="659037" y="562080"/>
                              </a:lnTo>
                              <a:lnTo>
                                <a:pt x="644995" y="555970"/>
                              </a:lnTo>
                              <a:lnTo>
                                <a:pt x="690890" y="553596"/>
                              </a:lnTo>
                              <a:lnTo>
                                <a:pt x="839912" y="553596"/>
                              </a:lnTo>
                              <a:lnTo>
                                <a:pt x="816609" y="541024"/>
                              </a:lnTo>
                              <a:lnTo>
                                <a:pt x="784055" y="534150"/>
                              </a:lnTo>
                              <a:lnTo>
                                <a:pt x="606592" y="534150"/>
                              </a:lnTo>
                              <a:lnTo>
                                <a:pt x="586341" y="522559"/>
                              </a:lnTo>
                              <a:lnTo>
                                <a:pt x="546820" y="497084"/>
                              </a:lnTo>
                              <a:lnTo>
                                <a:pt x="492864" y="449105"/>
                              </a:lnTo>
                              <a:lnTo>
                                <a:pt x="461750" y="408607"/>
                              </a:lnTo>
                              <a:lnTo>
                                <a:pt x="434784" y="363501"/>
                              </a:lnTo>
                              <a:lnTo>
                                <a:pt x="412379" y="315951"/>
                              </a:lnTo>
                              <a:close/>
                            </a:path>
                            <a:path w="857250" h="851535">
                              <a:moveTo>
                                <a:pt x="659037" y="562080"/>
                              </a:moveTo>
                              <a:lnTo>
                                <a:pt x="593500" y="562080"/>
                              </a:lnTo>
                              <a:lnTo>
                                <a:pt x="650778" y="587964"/>
                              </a:lnTo>
                              <a:lnTo>
                                <a:pt x="707400" y="607465"/>
                              </a:lnTo>
                              <a:lnTo>
                                <a:pt x="759441" y="619766"/>
                              </a:lnTo>
                              <a:lnTo>
                                <a:pt x="802971" y="624048"/>
                              </a:lnTo>
                              <a:lnTo>
                                <a:pt x="820986" y="622875"/>
                              </a:lnTo>
                              <a:lnTo>
                                <a:pt x="834501" y="619248"/>
                              </a:lnTo>
                              <a:lnTo>
                                <a:pt x="843597" y="613002"/>
                              </a:lnTo>
                              <a:lnTo>
                                <a:pt x="845136" y="610084"/>
                              </a:lnTo>
                              <a:lnTo>
                                <a:pt x="821300" y="610084"/>
                              </a:lnTo>
                              <a:lnTo>
                                <a:pt x="786756" y="606170"/>
                              </a:lnTo>
                              <a:lnTo>
                                <a:pt x="743949" y="595137"/>
                              </a:lnTo>
                              <a:lnTo>
                                <a:pt x="695740" y="578049"/>
                              </a:lnTo>
                              <a:lnTo>
                                <a:pt x="659037" y="562080"/>
                              </a:lnTo>
                              <a:close/>
                            </a:path>
                            <a:path w="857250" h="851535">
                              <a:moveTo>
                                <a:pt x="848357" y="603974"/>
                              </a:moveTo>
                              <a:lnTo>
                                <a:pt x="821300" y="610084"/>
                              </a:lnTo>
                              <a:lnTo>
                                <a:pt x="845136" y="610084"/>
                              </a:lnTo>
                              <a:lnTo>
                                <a:pt x="848357" y="603974"/>
                              </a:lnTo>
                              <a:close/>
                            </a:path>
                            <a:path w="857250" h="851535">
                              <a:moveTo>
                                <a:pt x="839912" y="553596"/>
                              </a:moveTo>
                              <a:lnTo>
                                <a:pt x="746449" y="553596"/>
                              </a:lnTo>
                              <a:lnTo>
                                <a:pt x="798265" y="558484"/>
                              </a:lnTo>
                              <a:lnTo>
                                <a:pt x="837374" y="571192"/>
                              </a:lnTo>
                              <a:lnTo>
                                <a:pt x="851848" y="594373"/>
                              </a:lnTo>
                              <a:lnTo>
                                <a:pt x="854466" y="588264"/>
                              </a:lnTo>
                              <a:lnTo>
                                <a:pt x="857087" y="585645"/>
                              </a:lnTo>
                              <a:lnTo>
                                <a:pt x="857087" y="579536"/>
                              </a:lnTo>
                              <a:lnTo>
                                <a:pt x="846461" y="557129"/>
                              </a:lnTo>
                              <a:lnTo>
                                <a:pt x="839912" y="553596"/>
                              </a:lnTo>
                              <a:close/>
                            </a:path>
                            <a:path w="857250" h="851535">
                              <a:moveTo>
                                <a:pt x="711328" y="528041"/>
                              </a:moveTo>
                              <a:lnTo>
                                <a:pt x="687967" y="528627"/>
                              </a:lnTo>
                              <a:lnTo>
                                <a:pt x="662560" y="530114"/>
                              </a:lnTo>
                              <a:lnTo>
                                <a:pt x="606592" y="534150"/>
                              </a:lnTo>
                              <a:lnTo>
                                <a:pt x="784055" y="534150"/>
                              </a:lnTo>
                              <a:lnTo>
                                <a:pt x="770555" y="531300"/>
                              </a:lnTo>
                              <a:lnTo>
                                <a:pt x="711328" y="528041"/>
                              </a:lnTo>
                              <a:close/>
                            </a:path>
                            <a:path w="857250" h="851535">
                              <a:moveTo>
                                <a:pt x="408468" y="71569"/>
                              </a:moveTo>
                              <a:lnTo>
                                <a:pt x="403763" y="97343"/>
                              </a:lnTo>
                              <a:lnTo>
                                <a:pt x="398322" y="130482"/>
                              </a:lnTo>
                              <a:lnTo>
                                <a:pt x="391407" y="171477"/>
                              </a:lnTo>
                              <a:lnTo>
                                <a:pt x="382405" y="220162"/>
                              </a:lnTo>
                              <a:lnTo>
                                <a:pt x="382284" y="220817"/>
                              </a:lnTo>
                              <a:lnTo>
                                <a:pt x="399936" y="220817"/>
                              </a:lnTo>
                              <a:lnTo>
                                <a:pt x="400735" y="215171"/>
                              </a:lnTo>
                              <a:lnTo>
                                <a:pt x="404649" y="167140"/>
                              </a:lnTo>
                              <a:lnTo>
                                <a:pt x="406763" y="119763"/>
                              </a:lnTo>
                              <a:lnTo>
                                <a:pt x="408468" y="71569"/>
                              </a:lnTo>
                              <a:close/>
                            </a:path>
                            <a:path w="857250" h="851535">
                              <a:moveTo>
                                <a:pt x="400052" y="5236"/>
                              </a:moveTo>
                              <a:lnTo>
                                <a:pt x="378793" y="5236"/>
                              </a:lnTo>
                              <a:lnTo>
                                <a:pt x="388216" y="11182"/>
                              </a:lnTo>
                              <a:lnTo>
                                <a:pt x="397231" y="20728"/>
                              </a:lnTo>
                              <a:lnTo>
                                <a:pt x="404445" y="35184"/>
                              </a:lnTo>
                              <a:lnTo>
                                <a:pt x="408468" y="55858"/>
                              </a:lnTo>
                              <a:lnTo>
                                <a:pt x="411741" y="23565"/>
                              </a:lnTo>
                              <a:lnTo>
                                <a:pt x="404540" y="6982"/>
                              </a:lnTo>
                              <a:lnTo>
                                <a:pt x="400052" y="52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EA31EA3" id="Graphic 16" o:spid="_x0000_s1026" style="position:absolute;margin-left:122.3pt;margin-top:6.65pt;width:67.5pt;height:67.0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7250,851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" path="m154244,671384l92502,709959,48450,748279,19941,783791,,837010r5495,11047l10418,850974r56758,l69967,849230r-53384,l20870,825099,38731,791709,68238,752580r39227,-41350l154244,671384xem366574,l349418,11455r-8810,26511l337362,67750r-463,21275l337526,108267r4528,42740l349881,196515r10474,47622l366574,267948r-2928,15769l341989,346834r-17554,43727l303183,439985r-24364,53312l251999,548548r-28888,55788l192943,658443r-30927,50751l130919,754778r-30681,38607l70564,823202,16583,849230r53384,l118591,808972r35441,-42787l193885,708948r44388,-72681l246367,633649r-8094,l276480,565347r30726,-58958l331412,455751r18650,-43339l364116,375347r18168,-59396l412379,315951r-329,-698l393630,265329r6306,-44512l382284,220817,372247,182523r-6764,-36985l361664,110845,360464,79424r171,-7855l360750,66236r2005,-22269l368196,20878,378793,5236r21259,l388830,872,366574,xem835265,631903r-8060,1555l820536,637795r-4541,6628l814318,652851r1677,7923l820536,667143r6669,4241l835265,672925r8932,-1541l848781,668561r-22244,l818682,661579r,-18329l826537,636267r22122,l844197,633458r-8932,-1555xem848659,636267r-2921,l851848,643250r,18329l845738,668561r3043,l851084,667143r4432,-6369l857085,652851r-1462,-7856l855516,644423r-4432,-6628l848659,636267xem841374,638886r-13964,l827410,664197r4364,l831774,654596r11055,l842247,653723r-2618,-872l844866,651105r-13092,l831774,644123r12510,l843993,642377r-2619,-3491xem842829,654596r-5819,l838756,657215r873,2618l840502,664197r4364,l843993,659833r,-3491l842829,654596xem844284,644123r-6401,l839629,644995r,5237l837010,651105r7856,l844866,647614r-437,-2619l844334,644423r-50,-300xem412379,315951r-30095,l413236,382692r32503,52315l478291,474909r31098,29502l561207,540260r-44271,8288l471170,558484r-46592,11571l377467,583335r-47080,15005l283826,615102r-45553,18547l246367,633649r37462,-12117l332438,608048r50869,-12156l435642,585141r53006,-9269l541532,568159r51968,-6079l659037,562080r-14042,-6110l690890,553596r149022,l816609,541024r-32554,-6874l606592,534150,586341,522559,546820,497084,492864,449105,461750,408607,434784,363501,412379,315951xem659037,562080r-65537,l650778,587964r56622,19501l759441,619766r43530,4282l820986,622875r13515,-3627l843597,613002r1539,-2918l821300,610084r-34544,-3914l743949,595137,695740,578049,659037,562080xem848357,603974r-27057,6110l845136,610084r3221,-6110xem839912,553596r-93463,l798265,558484r39109,12708l851848,594373r2618,-6109l857087,585645r,-6109l846461,557129r-6549,-3533xem711328,528041r-23361,586l662560,530114r-55968,4036l784055,534150r-13500,-2850l711328,528041xem408468,71569r-4705,25774l398322,130482r-6915,40995l382405,220162r-121,655l399936,220817r799,-5646l404649,167140r2114,-47377l408468,71569xem400052,5236r-21259,l388216,11182r9015,9546l404445,35184r4023,20674l411741,23565,404540,6982,400052,5236xe" fillcolor="#ffd8d8" stroked="f">
                <v:path arrowok="t"/>
                <w10:wrap anchorx="page"/>
              </v:shape>
            </w:pict>
          </mc:Fallback>
        </mc:AlternateContent>
      </w:r>
    </w:p>
    <w:p w14:paraId="4AB7BB62" w14:textId="77777777" w:rsidR="00EE6D6B" w:rsidRDefault="00853148">
      <w:pPr>
        <w:spacing w:before="103" w:line="254" w:lineRule="auto"/>
        <w:ind w:left="1528"/>
      </w:pPr>
      <w:r>
        <w:t xml:space="preserve"> Prefeit</w:t>
      </w:r>
      <w:r>
        <w:rPr>
          <w:lang w:val="pt-BR"/>
        </w:rPr>
        <w:t>o</w:t>
      </w:r>
      <w:r>
        <w:t xml:space="preserve"> Municipal</w:t>
      </w:r>
    </w:p>
    <w:p w14:paraId="059C69FC" w14:textId="77777777" w:rsidR="00EE6D6B" w:rsidRDefault="00EE6D6B">
      <w:pPr>
        <w:spacing w:line="259" w:lineRule="auto"/>
        <w:sectPr w:rsidR="00EE6D6B">
          <w:type w:val="continuous"/>
          <w:pgSz w:w="11910" w:h="16840"/>
          <w:pgMar w:top="540" w:right="141" w:bottom="280" w:left="141" w:header="795" w:footer="0" w:gutter="0"/>
          <w:cols w:space="720"/>
        </w:sectPr>
      </w:pPr>
    </w:p>
    <w:p w14:paraId="30D3B5B3" w14:textId="77777777" w:rsidR="00EE6D6B" w:rsidRDefault="00853148">
      <w:pPr>
        <w:pStyle w:val="Ttulo1"/>
        <w:jc w:val="both"/>
      </w:pPr>
      <w:r>
        <w:lastRenderedPageBreak/>
        <w:t>ANEXO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CATEGORIAS</w:t>
      </w:r>
    </w:p>
    <w:p w14:paraId="44EE66AC" w14:textId="77777777" w:rsidR="00EE6D6B" w:rsidRDefault="00853148">
      <w:pPr>
        <w:pStyle w:val="PargrafodaLista"/>
        <w:numPr>
          <w:ilvl w:val="0"/>
          <w:numId w:val="16"/>
        </w:numPr>
        <w:tabs>
          <w:tab w:val="left" w:pos="1780"/>
        </w:tabs>
        <w:spacing w:before="183"/>
        <w:ind w:left="1780" w:hanging="219"/>
        <w:rPr>
          <w:b/>
        </w:rPr>
      </w:pPr>
      <w:r>
        <w:rPr>
          <w:b/>
        </w:rPr>
        <w:t>RECURSOS</w:t>
      </w:r>
      <w:r>
        <w:rPr>
          <w:b/>
          <w:spacing w:val="-5"/>
        </w:rPr>
        <w:t xml:space="preserve"> </w:t>
      </w:r>
      <w:r>
        <w:rPr>
          <w:b/>
        </w:rPr>
        <w:t>DO</w:t>
      </w:r>
      <w:r>
        <w:rPr>
          <w:b/>
          <w:spacing w:val="-2"/>
        </w:rPr>
        <w:t xml:space="preserve"> EDITAL</w:t>
      </w:r>
    </w:p>
    <w:p w14:paraId="08E5BBBD" w14:textId="38236D9C" w:rsidR="00EE6D6B" w:rsidRDefault="00853148">
      <w:pPr>
        <w:pStyle w:val="Corpodetexto"/>
        <w:spacing w:before="180" w:line="259" w:lineRule="auto"/>
        <w:ind w:left="1561" w:right="1559"/>
        <w:jc w:val="right"/>
      </w:pPr>
      <w:r>
        <w:t>O</w:t>
      </w:r>
      <w:r>
        <w:rPr>
          <w:spacing w:val="-9"/>
        </w:rPr>
        <w:t xml:space="preserve"> </w:t>
      </w:r>
      <w:r>
        <w:t>presente</w:t>
      </w:r>
      <w:r>
        <w:rPr>
          <w:spacing w:val="-10"/>
        </w:rPr>
        <w:t xml:space="preserve"> </w:t>
      </w:r>
      <w:r>
        <w:t>edital</w:t>
      </w:r>
      <w:r>
        <w:rPr>
          <w:spacing w:val="-8"/>
        </w:rPr>
        <w:t xml:space="preserve"> </w:t>
      </w:r>
      <w:r>
        <w:t>possui</w:t>
      </w:r>
      <w:r>
        <w:rPr>
          <w:spacing w:val="-11"/>
        </w:rPr>
        <w:t xml:space="preserve"> </w:t>
      </w:r>
      <w:r>
        <w:t>valor</w:t>
      </w:r>
      <w:r>
        <w:rPr>
          <w:spacing w:val="-8"/>
        </w:rPr>
        <w:t xml:space="preserve"> </w:t>
      </w:r>
      <w:r>
        <w:t>total</w:t>
      </w:r>
      <w:r>
        <w:rPr>
          <w:spacing w:val="-8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R$</w:t>
      </w:r>
      <w:r>
        <w:rPr>
          <w:spacing w:val="-10"/>
        </w:rPr>
        <w:t xml:space="preserve"> </w:t>
      </w:r>
      <w:r>
        <w:rPr>
          <w:lang w:val="pt-BR"/>
        </w:rPr>
        <w:t>1</w:t>
      </w:r>
      <w:r w:rsidR="00C94623">
        <w:rPr>
          <w:lang w:val="pt-BR"/>
        </w:rPr>
        <w:t>7</w:t>
      </w:r>
      <w:r>
        <w:rPr>
          <w:lang w:val="pt-BR"/>
        </w:rPr>
        <w:t>.000,00</w:t>
      </w:r>
      <w:r>
        <w:rPr>
          <w:spacing w:val="-8"/>
        </w:rPr>
        <w:t xml:space="preserve"> </w:t>
      </w:r>
      <w:r>
        <w:t>(</w:t>
      </w:r>
      <w:r>
        <w:rPr>
          <w:lang w:val="pt-BR"/>
        </w:rPr>
        <w:t xml:space="preserve"> Dez</w:t>
      </w:r>
      <w:r w:rsidR="00C94623">
        <w:rPr>
          <w:lang w:val="pt-BR"/>
        </w:rPr>
        <w:t>essete</w:t>
      </w:r>
      <w:r>
        <w:rPr>
          <w:lang w:val="pt-BR"/>
        </w:rPr>
        <w:t xml:space="preserve"> M</w:t>
      </w:r>
      <w:r>
        <w:t>il</w:t>
      </w:r>
      <w:r>
        <w:rPr>
          <w:lang w:val="pt-BR"/>
        </w:rPr>
        <w:t xml:space="preserve"> Reais) </w:t>
      </w:r>
      <w:r>
        <w:t xml:space="preserve"> distribuídos da seguinte forma:</w:t>
      </w:r>
    </w:p>
    <w:p w14:paraId="706000AC" w14:textId="77777777" w:rsidR="00EE6D6B" w:rsidRDefault="00EE6D6B">
      <w:pPr>
        <w:pStyle w:val="Corpodetexto"/>
      </w:pPr>
    </w:p>
    <w:p w14:paraId="2E06BD79" w14:textId="77777777" w:rsidR="00EE6D6B" w:rsidRDefault="00EE6D6B">
      <w:pPr>
        <w:pStyle w:val="Corpodetexto"/>
        <w:spacing w:before="73"/>
      </w:pPr>
    </w:p>
    <w:p w14:paraId="539F8F84" w14:textId="77777777" w:rsidR="00EE6D6B" w:rsidRDefault="00853148">
      <w:pPr>
        <w:pStyle w:val="Ttulo1"/>
        <w:numPr>
          <w:ilvl w:val="0"/>
          <w:numId w:val="16"/>
        </w:numPr>
        <w:tabs>
          <w:tab w:val="left" w:pos="1780"/>
        </w:tabs>
        <w:spacing w:before="1"/>
        <w:ind w:left="1780" w:hanging="219"/>
      </w:pPr>
      <w:r>
        <w:t>DISTRIBUIÇÃO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VAGAS</w:t>
      </w:r>
      <w:r>
        <w:rPr>
          <w:spacing w:val="-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VALORES</w:t>
      </w:r>
    </w:p>
    <w:p w14:paraId="2B519C83" w14:textId="77777777" w:rsidR="00EE6D6B" w:rsidRDefault="00EE6D6B">
      <w:pPr>
        <w:pStyle w:val="Corpodetexto"/>
        <w:spacing w:before="9" w:after="1"/>
        <w:rPr>
          <w:sz w:val="14"/>
        </w:rPr>
      </w:pPr>
    </w:p>
    <w:tbl>
      <w:tblPr>
        <w:tblpPr w:leftFromText="141" w:rightFromText="141" w:vertAnchor="text" w:tblpX="416" w:tblpY="1"/>
        <w:tblOverlap w:val="never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1"/>
        <w:gridCol w:w="1563"/>
        <w:gridCol w:w="1135"/>
        <w:gridCol w:w="984"/>
        <w:gridCol w:w="1392"/>
        <w:gridCol w:w="1532"/>
        <w:gridCol w:w="1500"/>
      </w:tblGrid>
      <w:tr w:rsidR="00EE6D6B" w14:paraId="3C1FC123" w14:textId="77777777" w:rsidTr="00DE79A5">
        <w:trPr>
          <w:trHeight w:val="1540"/>
        </w:trPr>
        <w:tc>
          <w:tcPr>
            <w:tcW w:w="1761" w:type="dxa"/>
          </w:tcPr>
          <w:p w14:paraId="74EE1418" w14:textId="77777777" w:rsidR="00EE6D6B" w:rsidRDefault="00853148" w:rsidP="00DE79A5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spacing w:val="-2"/>
              </w:rPr>
              <w:t>CATEGORIAS</w:t>
            </w:r>
          </w:p>
        </w:tc>
        <w:tc>
          <w:tcPr>
            <w:tcW w:w="1563" w:type="dxa"/>
          </w:tcPr>
          <w:p w14:paraId="6C85D9FF" w14:textId="77777777" w:rsidR="00EE6D6B" w:rsidRDefault="00853148" w:rsidP="00DE79A5">
            <w:pPr>
              <w:pStyle w:val="TableParagraph"/>
              <w:tabs>
                <w:tab w:val="left" w:pos="1208"/>
              </w:tabs>
              <w:spacing w:before="1"/>
              <w:ind w:left="105"/>
              <w:rPr>
                <w:b/>
              </w:rPr>
            </w:pPr>
            <w:r>
              <w:rPr>
                <w:b/>
                <w:spacing w:val="-5"/>
              </w:rPr>
              <w:t>QTD</w:t>
            </w:r>
            <w:r>
              <w:rPr>
                <w:b/>
              </w:rPr>
              <w:tab/>
            </w:r>
            <w:r>
              <w:rPr>
                <w:b/>
                <w:spacing w:val="-5"/>
              </w:rPr>
              <w:t>DE</w:t>
            </w:r>
          </w:p>
          <w:p w14:paraId="66090073" w14:textId="77777777" w:rsidR="00EE6D6B" w:rsidRDefault="00853148" w:rsidP="00DE79A5">
            <w:pPr>
              <w:pStyle w:val="TableParagraph"/>
              <w:spacing w:before="19" w:line="259" w:lineRule="auto"/>
              <w:ind w:left="105" w:right="142"/>
              <w:rPr>
                <w:b/>
              </w:rPr>
            </w:pPr>
            <w:r>
              <w:rPr>
                <w:b/>
                <w:spacing w:val="-2"/>
              </w:rPr>
              <w:t xml:space="preserve">VAGAS AMPLA CONCORRÊNC </w:t>
            </w:r>
            <w:r>
              <w:rPr>
                <w:b/>
                <w:spacing w:val="-6"/>
              </w:rPr>
              <w:t>IA</w:t>
            </w:r>
          </w:p>
        </w:tc>
        <w:tc>
          <w:tcPr>
            <w:tcW w:w="1135" w:type="dxa"/>
          </w:tcPr>
          <w:p w14:paraId="02631C84" w14:textId="77777777" w:rsidR="00EE6D6B" w:rsidRDefault="00853148" w:rsidP="00DE79A5">
            <w:pPr>
              <w:pStyle w:val="TableParagraph"/>
              <w:spacing w:before="1" w:line="259" w:lineRule="auto"/>
              <w:ind w:left="107" w:right="285"/>
              <w:rPr>
                <w:b/>
              </w:rPr>
            </w:pPr>
            <w:r>
              <w:rPr>
                <w:b/>
                <w:spacing w:val="-4"/>
              </w:rPr>
              <w:t xml:space="preserve">COTA PARA </w:t>
            </w:r>
            <w:r>
              <w:rPr>
                <w:b/>
                <w:spacing w:val="-2"/>
              </w:rPr>
              <w:t xml:space="preserve">PESSOA </w:t>
            </w:r>
            <w:r>
              <w:rPr>
                <w:b/>
                <w:spacing w:val="-4"/>
              </w:rPr>
              <w:t>NEGRA</w:t>
            </w:r>
          </w:p>
        </w:tc>
        <w:tc>
          <w:tcPr>
            <w:tcW w:w="984" w:type="dxa"/>
          </w:tcPr>
          <w:p w14:paraId="2F49942C" w14:textId="77777777" w:rsidR="00EE6D6B" w:rsidRDefault="00853148" w:rsidP="00DE79A5">
            <w:pPr>
              <w:pStyle w:val="TableParagraph"/>
              <w:spacing w:before="1" w:line="256" w:lineRule="auto"/>
              <w:ind w:left="105"/>
              <w:rPr>
                <w:b/>
              </w:rPr>
            </w:pPr>
            <w:r>
              <w:rPr>
                <w:b/>
                <w:spacing w:val="-4"/>
              </w:rPr>
              <w:t>COTA PARA</w:t>
            </w:r>
          </w:p>
          <w:p w14:paraId="34C639DF" w14:textId="77777777" w:rsidR="00EE6D6B" w:rsidRDefault="00853148" w:rsidP="00DE79A5">
            <w:pPr>
              <w:pStyle w:val="TableParagraph"/>
              <w:spacing w:before="4"/>
              <w:ind w:left="105"/>
              <w:rPr>
                <w:b/>
              </w:rPr>
            </w:pPr>
            <w:r>
              <w:rPr>
                <w:b/>
                <w:spacing w:val="-4"/>
              </w:rPr>
              <w:t>PcDs</w:t>
            </w:r>
          </w:p>
        </w:tc>
        <w:tc>
          <w:tcPr>
            <w:tcW w:w="1392" w:type="dxa"/>
          </w:tcPr>
          <w:p w14:paraId="33A70158" w14:textId="77777777" w:rsidR="00EE6D6B" w:rsidRDefault="00853148" w:rsidP="00DE79A5">
            <w:pPr>
              <w:pStyle w:val="TableParagraph"/>
              <w:tabs>
                <w:tab w:val="left" w:pos="1036"/>
              </w:tabs>
              <w:spacing w:before="1" w:line="259" w:lineRule="auto"/>
              <w:ind w:left="106" w:right="86"/>
              <w:rPr>
                <w:b/>
              </w:rPr>
            </w:pPr>
            <w:r>
              <w:rPr>
                <w:b/>
                <w:spacing w:val="-2"/>
              </w:rPr>
              <w:t xml:space="preserve">QUANT. </w:t>
            </w:r>
            <w:r>
              <w:rPr>
                <w:b/>
                <w:spacing w:val="-4"/>
              </w:rPr>
              <w:t>TOTAL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 xml:space="preserve">DE </w:t>
            </w:r>
            <w:r>
              <w:rPr>
                <w:b/>
                <w:spacing w:val="-2"/>
              </w:rPr>
              <w:t>VAGAS</w:t>
            </w:r>
          </w:p>
        </w:tc>
        <w:tc>
          <w:tcPr>
            <w:tcW w:w="1532" w:type="dxa"/>
          </w:tcPr>
          <w:p w14:paraId="28EB64F0" w14:textId="77777777" w:rsidR="00EE6D6B" w:rsidRDefault="00853148" w:rsidP="00DE79A5">
            <w:pPr>
              <w:pStyle w:val="TableParagraph"/>
              <w:spacing w:before="1" w:line="259" w:lineRule="auto"/>
              <w:ind w:left="106"/>
              <w:rPr>
                <w:b/>
              </w:rPr>
            </w:pPr>
            <w:r>
              <w:rPr>
                <w:b/>
                <w:spacing w:val="-2"/>
              </w:rPr>
              <w:t xml:space="preserve">VALOR </w:t>
            </w:r>
            <w:r>
              <w:rPr>
                <w:b/>
              </w:rPr>
              <w:t>MÁXIMO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POR </w:t>
            </w:r>
            <w:r>
              <w:rPr>
                <w:b/>
                <w:spacing w:val="-2"/>
              </w:rPr>
              <w:t>PROJETO</w:t>
            </w:r>
          </w:p>
        </w:tc>
        <w:tc>
          <w:tcPr>
            <w:tcW w:w="1500" w:type="dxa"/>
          </w:tcPr>
          <w:p w14:paraId="698C081A" w14:textId="77777777" w:rsidR="00EE6D6B" w:rsidRDefault="00853148" w:rsidP="00DE79A5">
            <w:pPr>
              <w:pStyle w:val="TableParagraph"/>
              <w:spacing w:before="1" w:line="259" w:lineRule="auto"/>
              <w:ind w:left="105" w:right="82"/>
              <w:rPr>
                <w:b/>
              </w:rPr>
            </w:pPr>
            <w:r>
              <w:rPr>
                <w:b/>
              </w:rPr>
              <w:t>VALOR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 xml:space="preserve">TOTAL </w:t>
            </w:r>
            <w:r>
              <w:rPr>
                <w:b/>
                <w:spacing w:val="-6"/>
              </w:rPr>
              <w:t xml:space="preserve">DA </w:t>
            </w:r>
            <w:r>
              <w:rPr>
                <w:b/>
                <w:spacing w:val="-2"/>
              </w:rPr>
              <w:t>CATEGORIA</w:t>
            </w:r>
          </w:p>
        </w:tc>
      </w:tr>
      <w:tr w:rsidR="00EE6D6B" w14:paraId="1F59E442" w14:textId="77777777" w:rsidTr="00DE79A5">
        <w:trPr>
          <w:trHeight w:val="1029"/>
        </w:trPr>
        <w:tc>
          <w:tcPr>
            <w:tcW w:w="1761" w:type="dxa"/>
          </w:tcPr>
          <w:p w14:paraId="10960C1D" w14:textId="386FEFBD" w:rsidR="00C94623" w:rsidRDefault="00853148" w:rsidP="00DE79A5">
            <w:pPr>
              <w:pStyle w:val="TableParagraph"/>
              <w:spacing w:before="1" w:line="259" w:lineRule="auto"/>
              <w:ind w:right="77"/>
              <w:rPr>
                <w:b/>
              </w:rPr>
            </w:pPr>
            <w:r>
              <w:rPr>
                <w:b/>
                <w:lang w:val="pt-BR"/>
              </w:rPr>
              <w:t xml:space="preserve">MÚSICA </w:t>
            </w:r>
            <w:r w:rsidR="00C94623">
              <w:rPr>
                <w:b/>
                <w:lang w:val="pt-BR"/>
              </w:rPr>
              <w:t>–</w:t>
            </w:r>
            <w:r>
              <w:rPr>
                <w:b/>
              </w:rPr>
              <w:t xml:space="preserve"> </w:t>
            </w:r>
          </w:p>
          <w:p w14:paraId="65686BFB" w14:textId="77777777" w:rsidR="00EE6D6B" w:rsidRDefault="00853148" w:rsidP="00DE79A5">
            <w:pPr>
              <w:pStyle w:val="TableParagraph"/>
              <w:spacing w:before="1" w:line="259" w:lineRule="auto"/>
              <w:ind w:right="77"/>
              <w:rPr>
                <w:b/>
              </w:rPr>
            </w:pPr>
            <w:r>
              <w:rPr>
                <w:b/>
              </w:rPr>
              <w:t>PESSOA FÍSICA</w:t>
            </w:r>
          </w:p>
          <w:p w14:paraId="29412093" w14:textId="28985539" w:rsidR="00C94623" w:rsidRDefault="00C94623" w:rsidP="00DE79A5">
            <w:pPr>
              <w:pStyle w:val="TableParagraph"/>
              <w:spacing w:before="1" w:line="259" w:lineRule="auto"/>
              <w:ind w:right="77"/>
              <w:rPr>
                <w:b/>
              </w:rPr>
            </w:pPr>
            <w:r>
              <w:rPr>
                <w:b/>
              </w:rPr>
              <w:t>PESSOA JURÍDICA</w:t>
            </w:r>
          </w:p>
        </w:tc>
        <w:tc>
          <w:tcPr>
            <w:tcW w:w="1563" w:type="dxa"/>
          </w:tcPr>
          <w:p w14:paraId="428B7E78" w14:textId="77777777" w:rsidR="00EE6D6B" w:rsidRDefault="00EE6D6B" w:rsidP="00DE79A5">
            <w:pPr>
              <w:pStyle w:val="TableParagraph"/>
              <w:spacing w:before="21"/>
              <w:rPr>
                <w:b/>
              </w:rPr>
            </w:pPr>
          </w:p>
          <w:p w14:paraId="7C7F9DFA" w14:textId="49016DB7" w:rsidR="00EE6D6B" w:rsidRDefault="001B4195" w:rsidP="00DE79A5">
            <w:pPr>
              <w:pStyle w:val="TableParagraph"/>
              <w:ind w:left="105"/>
              <w:rPr>
                <w:b/>
                <w:lang w:val="pt-BR"/>
              </w:rPr>
            </w:pPr>
            <w:r>
              <w:rPr>
                <w:b/>
                <w:lang w:val="pt-BR"/>
              </w:rPr>
              <w:t>02</w:t>
            </w:r>
          </w:p>
        </w:tc>
        <w:tc>
          <w:tcPr>
            <w:tcW w:w="1135" w:type="dxa"/>
          </w:tcPr>
          <w:p w14:paraId="46DC7E99" w14:textId="77777777" w:rsidR="00EE6D6B" w:rsidRDefault="00EE6D6B" w:rsidP="00DE79A5">
            <w:pPr>
              <w:pStyle w:val="TableParagraph"/>
              <w:spacing w:before="21"/>
              <w:rPr>
                <w:b/>
              </w:rPr>
            </w:pPr>
          </w:p>
          <w:p w14:paraId="13F19A50" w14:textId="15514104" w:rsidR="00EE6D6B" w:rsidRDefault="001B4195" w:rsidP="00DE79A5">
            <w:pPr>
              <w:pStyle w:val="TableParagraph"/>
              <w:ind w:left="107"/>
              <w:rPr>
                <w:b/>
                <w:lang w:val="pt-BR"/>
              </w:rPr>
            </w:pPr>
            <w:r>
              <w:rPr>
                <w:b/>
                <w:lang w:val="pt-BR"/>
              </w:rPr>
              <w:t>00</w:t>
            </w:r>
          </w:p>
        </w:tc>
        <w:tc>
          <w:tcPr>
            <w:tcW w:w="984" w:type="dxa"/>
          </w:tcPr>
          <w:p w14:paraId="36B9A3AA" w14:textId="77777777" w:rsidR="00EE6D6B" w:rsidRDefault="00EE6D6B" w:rsidP="00DE79A5">
            <w:pPr>
              <w:pStyle w:val="TableParagraph"/>
              <w:spacing w:before="21"/>
              <w:rPr>
                <w:b/>
              </w:rPr>
            </w:pPr>
          </w:p>
          <w:p w14:paraId="0AC877DE" w14:textId="1635C97F" w:rsidR="00EE6D6B" w:rsidRDefault="001B4195" w:rsidP="00DE79A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1392" w:type="dxa"/>
          </w:tcPr>
          <w:p w14:paraId="47AB4196" w14:textId="77777777" w:rsidR="00EE6D6B" w:rsidRDefault="00EE6D6B" w:rsidP="00DE79A5">
            <w:pPr>
              <w:pStyle w:val="TableParagraph"/>
              <w:spacing w:before="21"/>
              <w:rPr>
                <w:b/>
              </w:rPr>
            </w:pPr>
          </w:p>
          <w:p w14:paraId="0FFFEB57" w14:textId="0C259217" w:rsidR="00EE6D6B" w:rsidRDefault="001B4195" w:rsidP="00DE79A5">
            <w:pPr>
              <w:pStyle w:val="TableParagraph"/>
              <w:ind w:left="106"/>
              <w:rPr>
                <w:b/>
                <w:lang w:val="pt-BR"/>
              </w:rPr>
            </w:pPr>
            <w:r>
              <w:rPr>
                <w:b/>
                <w:lang w:val="pt-BR"/>
              </w:rPr>
              <w:t>02</w:t>
            </w:r>
          </w:p>
        </w:tc>
        <w:tc>
          <w:tcPr>
            <w:tcW w:w="1532" w:type="dxa"/>
          </w:tcPr>
          <w:p w14:paraId="67F425E5" w14:textId="77777777" w:rsidR="00EE6D6B" w:rsidRDefault="00EE6D6B" w:rsidP="00DE79A5">
            <w:pPr>
              <w:pStyle w:val="TableParagraph"/>
              <w:spacing w:before="21"/>
              <w:rPr>
                <w:b/>
              </w:rPr>
            </w:pPr>
          </w:p>
          <w:p w14:paraId="1C5EB25D" w14:textId="138C263C" w:rsidR="00EE6D6B" w:rsidRDefault="00853148" w:rsidP="00DE79A5">
            <w:pPr>
              <w:pStyle w:val="TableParagraph"/>
              <w:ind w:left="106"/>
              <w:rPr>
                <w:b/>
                <w:lang w:val="pt-BR"/>
              </w:rPr>
            </w:pPr>
            <w:r>
              <w:rPr>
                <w:b/>
              </w:rPr>
              <w:t>R$</w:t>
            </w:r>
            <w:r>
              <w:rPr>
                <w:b/>
                <w:spacing w:val="-3"/>
              </w:rPr>
              <w:t xml:space="preserve"> </w:t>
            </w:r>
            <w:r w:rsidR="001B4195">
              <w:rPr>
                <w:b/>
                <w:spacing w:val="-3"/>
              </w:rPr>
              <w:t>3.0</w:t>
            </w:r>
            <w:r>
              <w:rPr>
                <w:b/>
                <w:spacing w:val="-2"/>
                <w:lang w:val="pt-BR"/>
              </w:rPr>
              <w:t>00,00</w:t>
            </w:r>
          </w:p>
        </w:tc>
        <w:tc>
          <w:tcPr>
            <w:tcW w:w="1500" w:type="dxa"/>
          </w:tcPr>
          <w:p w14:paraId="77ED4A09" w14:textId="77777777" w:rsidR="00EE6D6B" w:rsidRDefault="00EE6D6B" w:rsidP="00DE79A5">
            <w:pPr>
              <w:pStyle w:val="TableParagraph"/>
              <w:spacing w:before="21"/>
              <w:rPr>
                <w:b/>
              </w:rPr>
            </w:pPr>
          </w:p>
          <w:p w14:paraId="653E3A92" w14:textId="7618D507" w:rsidR="00EE6D6B" w:rsidRDefault="00853148" w:rsidP="00DE79A5">
            <w:pPr>
              <w:pStyle w:val="TableParagraph"/>
              <w:ind w:right="84"/>
              <w:jc w:val="center"/>
              <w:rPr>
                <w:b/>
                <w:lang w:val="pt-BR"/>
              </w:rPr>
            </w:pPr>
            <w:r>
              <w:rPr>
                <w:b/>
              </w:rPr>
              <w:t>R$</w:t>
            </w:r>
            <w:r>
              <w:rPr>
                <w:b/>
                <w:spacing w:val="-3"/>
              </w:rPr>
              <w:t xml:space="preserve"> </w:t>
            </w:r>
            <w:r w:rsidR="001B4195">
              <w:rPr>
                <w:b/>
                <w:spacing w:val="-2"/>
                <w:lang w:val="pt-BR"/>
              </w:rPr>
              <w:t>6</w:t>
            </w:r>
            <w:r>
              <w:rPr>
                <w:b/>
                <w:spacing w:val="-2"/>
                <w:lang w:val="pt-BR"/>
              </w:rPr>
              <w:t>.000,00</w:t>
            </w:r>
          </w:p>
        </w:tc>
      </w:tr>
      <w:tr w:rsidR="00EE6D6B" w14:paraId="54422B9E" w14:textId="77777777" w:rsidTr="00DE79A5">
        <w:trPr>
          <w:trHeight w:val="1031"/>
        </w:trPr>
        <w:tc>
          <w:tcPr>
            <w:tcW w:w="1761" w:type="dxa"/>
          </w:tcPr>
          <w:p w14:paraId="46E0C537" w14:textId="77777777" w:rsidR="00C94623" w:rsidRDefault="00853148" w:rsidP="00DE79A5">
            <w:pPr>
              <w:pStyle w:val="TableParagraph"/>
              <w:spacing w:before="1" w:line="259" w:lineRule="auto"/>
              <w:ind w:right="77"/>
              <w:rPr>
                <w:b/>
              </w:rPr>
            </w:pPr>
            <w:proofErr w:type="gramStart"/>
            <w:r>
              <w:rPr>
                <w:b/>
                <w:lang w:val="pt-BR"/>
              </w:rPr>
              <w:t xml:space="preserve">TEATRO 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</w:t>
            </w:r>
            <w:proofErr w:type="gramEnd"/>
          </w:p>
          <w:p w14:paraId="56967D0F" w14:textId="4009CAF3" w:rsidR="00EE6D6B" w:rsidRDefault="00C94623" w:rsidP="00DE79A5">
            <w:pPr>
              <w:pStyle w:val="TableParagraph"/>
              <w:spacing w:before="1" w:line="259" w:lineRule="auto"/>
              <w:ind w:right="77"/>
              <w:rPr>
                <w:b/>
              </w:rPr>
            </w:pPr>
            <w:r>
              <w:rPr>
                <w:b/>
              </w:rPr>
              <w:t>PESSOA FÍSICA PESSOA JURÍDICA</w:t>
            </w:r>
          </w:p>
        </w:tc>
        <w:tc>
          <w:tcPr>
            <w:tcW w:w="1563" w:type="dxa"/>
          </w:tcPr>
          <w:p w14:paraId="6648946B" w14:textId="77777777" w:rsidR="00EE6D6B" w:rsidRDefault="00EE6D6B" w:rsidP="00DE79A5">
            <w:pPr>
              <w:pStyle w:val="TableParagraph"/>
              <w:spacing w:before="23"/>
              <w:rPr>
                <w:b/>
              </w:rPr>
            </w:pPr>
          </w:p>
          <w:p w14:paraId="0972C343" w14:textId="715C4702" w:rsidR="00EE6D6B" w:rsidRDefault="001B4195" w:rsidP="00DE79A5">
            <w:pPr>
              <w:pStyle w:val="TableParagraph"/>
              <w:ind w:left="105"/>
              <w:rPr>
                <w:b/>
                <w:lang w:val="pt-BR"/>
              </w:rPr>
            </w:pPr>
            <w:r>
              <w:rPr>
                <w:b/>
                <w:lang w:val="pt-BR"/>
              </w:rPr>
              <w:t>01</w:t>
            </w:r>
          </w:p>
        </w:tc>
        <w:tc>
          <w:tcPr>
            <w:tcW w:w="1135" w:type="dxa"/>
          </w:tcPr>
          <w:p w14:paraId="12B99485" w14:textId="77777777" w:rsidR="00EE6D6B" w:rsidRDefault="00EE6D6B" w:rsidP="00DE79A5">
            <w:pPr>
              <w:pStyle w:val="TableParagraph"/>
              <w:spacing w:before="23"/>
              <w:rPr>
                <w:b/>
              </w:rPr>
            </w:pPr>
          </w:p>
          <w:p w14:paraId="7483681D" w14:textId="7C1CFF0D" w:rsidR="00EE6D6B" w:rsidRDefault="001B4195" w:rsidP="00DE79A5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10"/>
              </w:rPr>
              <w:t>01</w:t>
            </w:r>
          </w:p>
        </w:tc>
        <w:tc>
          <w:tcPr>
            <w:tcW w:w="984" w:type="dxa"/>
          </w:tcPr>
          <w:p w14:paraId="703E0A68" w14:textId="77777777" w:rsidR="00EE6D6B" w:rsidRDefault="00EE6D6B" w:rsidP="00DE79A5">
            <w:pPr>
              <w:pStyle w:val="TableParagraph"/>
              <w:spacing w:before="23"/>
              <w:rPr>
                <w:b/>
              </w:rPr>
            </w:pPr>
          </w:p>
          <w:p w14:paraId="17222AF3" w14:textId="7F718224" w:rsidR="00EE6D6B" w:rsidRDefault="00853148" w:rsidP="00DE79A5">
            <w:pPr>
              <w:pStyle w:val="TableParagraph"/>
              <w:ind w:left="105"/>
              <w:rPr>
                <w:b/>
                <w:lang w:val="pt-BR"/>
              </w:rPr>
            </w:pPr>
            <w:r>
              <w:rPr>
                <w:b/>
                <w:lang w:val="pt-BR"/>
              </w:rPr>
              <w:t>0</w:t>
            </w:r>
            <w:r w:rsidR="001B4195">
              <w:rPr>
                <w:b/>
                <w:lang w:val="pt-BR"/>
              </w:rPr>
              <w:t>0</w:t>
            </w:r>
          </w:p>
        </w:tc>
        <w:tc>
          <w:tcPr>
            <w:tcW w:w="1392" w:type="dxa"/>
          </w:tcPr>
          <w:p w14:paraId="14D666CD" w14:textId="77777777" w:rsidR="00EE6D6B" w:rsidRDefault="00EE6D6B" w:rsidP="00DE79A5">
            <w:pPr>
              <w:pStyle w:val="TableParagraph"/>
              <w:spacing w:before="23"/>
              <w:rPr>
                <w:b/>
              </w:rPr>
            </w:pPr>
          </w:p>
          <w:p w14:paraId="003274A2" w14:textId="409A98FD" w:rsidR="00EE6D6B" w:rsidRDefault="001B4195" w:rsidP="00DE79A5">
            <w:pPr>
              <w:pStyle w:val="TableParagraph"/>
              <w:ind w:left="106"/>
              <w:rPr>
                <w:b/>
                <w:lang w:val="pt-BR"/>
              </w:rPr>
            </w:pPr>
            <w:r>
              <w:rPr>
                <w:b/>
                <w:lang w:val="pt-BR"/>
              </w:rPr>
              <w:t>02</w:t>
            </w:r>
          </w:p>
        </w:tc>
        <w:tc>
          <w:tcPr>
            <w:tcW w:w="1532" w:type="dxa"/>
          </w:tcPr>
          <w:p w14:paraId="2AB11A22" w14:textId="77777777" w:rsidR="00EE6D6B" w:rsidRDefault="00EE6D6B" w:rsidP="00DE79A5">
            <w:pPr>
              <w:pStyle w:val="TableParagraph"/>
              <w:spacing w:before="23"/>
              <w:rPr>
                <w:b/>
              </w:rPr>
            </w:pPr>
          </w:p>
          <w:p w14:paraId="6744556E" w14:textId="77777777" w:rsidR="00EE6D6B" w:rsidRDefault="00853148" w:rsidP="00DE79A5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R$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3.</w:t>
            </w:r>
            <w:r>
              <w:rPr>
                <w:b/>
                <w:spacing w:val="-2"/>
                <w:lang w:val="pt-BR"/>
              </w:rPr>
              <w:t>0</w:t>
            </w:r>
            <w:r>
              <w:rPr>
                <w:b/>
                <w:spacing w:val="-2"/>
              </w:rPr>
              <w:t>00,00</w:t>
            </w:r>
          </w:p>
        </w:tc>
        <w:tc>
          <w:tcPr>
            <w:tcW w:w="1500" w:type="dxa"/>
          </w:tcPr>
          <w:p w14:paraId="438E4556" w14:textId="77777777" w:rsidR="00EE6D6B" w:rsidRDefault="00EE6D6B" w:rsidP="00DE79A5">
            <w:pPr>
              <w:pStyle w:val="TableParagraph"/>
              <w:spacing w:before="23"/>
              <w:rPr>
                <w:b/>
              </w:rPr>
            </w:pPr>
          </w:p>
          <w:p w14:paraId="4406CF0E" w14:textId="77777777" w:rsidR="00EE6D6B" w:rsidRDefault="00853148" w:rsidP="00DE79A5">
            <w:pPr>
              <w:pStyle w:val="TableParagraph"/>
              <w:ind w:right="84"/>
              <w:jc w:val="center"/>
              <w:rPr>
                <w:b/>
                <w:lang w:val="pt-BR"/>
              </w:rPr>
            </w:pPr>
            <w:r>
              <w:rPr>
                <w:b/>
              </w:rPr>
              <w:t>R$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  <w:lang w:val="pt-BR"/>
              </w:rPr>
              <w:t>6.000,00</w:t>
            </w:r>
          </w:p>
        </w:tc>
      </w:tr>
      <w:tr w:rsidR="00C94623" w14:paraId="55D0857A" w14:textId="77777777" w:rsidTr="00DE79A5">
        <w:trPr>
          <w:trHeight w:val="1031"/>
        </w:trPr>
        <w:tc>
          <w:tcPr>
            <w:tcW w:w="1761" w:type="dxa"/>
          </w:tcPr>
          <w:p w14:paraId="41924874" w14:textId="20534225" w:rsidR="00C94623" w:rsidRDefault="001B4195" w:rsidP="00DE79A5">
            <w:pPr>
              <w:pStyle w:val="TableParagraph"/>
              <w:spacing w:before="1" w:line="259" w:lineRule="auto"/>
              <w:ind w:right="77"/>
              <w:rPr>
                <w:b/>
              </w:rPr>
            </w:pPr>
            <w:r>
              <w:rPr>
                <w:b/>
                <w:lang w:val="pt-BR"/>
              </w:rPr>
              <w:t>GRUPO CULTURAL</w:t>
            </w:r>
            <w:r w:rsidR="00C94623">
              <w:rPr>
                <w:b/>
                <w:spacing w:val="-13"/>
              </w:rPr>
              <w:t xml:space="preserve"> </w:t>
            </w:r>
            <w:r w:rsidR="00C94623">
              <w:rPr>
                <w:b/>
              </w:rPr>
              <w:t>–</w:t>
            </w:r>
          </w:p>
          <w:p w14:paraId="72030102" w14:textId="0E7C0198" w:rsidR="00C94623" w:rsidRDefault="00C94623" w:rsidP="00DE79A5">
            <w:pPr>
              <w:pStyle w:val="TableParagraph"/>
              <w:spacing w:before="1" w:line="259" w:lineRule="auto"/>
              <w:ind w:right="77"/>
              <w:rPr>
                <w:b/>
                <w:lang w:val="pt-BR"/>
              </w:rPr>
            </w:pPr>
            <w:r>
              <w:rPr>
                <w:b/>
              </w:rPr>
              <w:t>PESSOA JURÍDICA</w:t>
            </w:r>
          </w:p>
        </w:tc>
        <w:tc>
          <w:tcPr>
            <w:tcW w:w="1563" w:type="dxa"/>
          </w:tcPr>
          <w:p w14:paraId="2568408E" w14:textId="77777777" w:rsidR="00C94623" w:rsidRDefault="00C94623" w:rsidP="00DE79A5">
            <w:pPr>
              <w:pStyle w:val="TableParagraph"/>
              <w:spacing w:before="23"/>
              <w:rPr>
                <w:b/>
              </w:rPr>
            </w:pPr>
          </w:p>
          <w:p w14:paraId="784AA102" w14:textId="6736B0DD" w:rsidR="00C94623" w:rsidRDefault="001B4195" w:rsidP="00DE79A5">
            <w:pPr>
              <w:pStyle w:val="TableParagraph"/>
              <w:spacing w:before="23"/>
              <w:rPr>
                <w:b/>
              </w:rPr>
            </w:pPr>
            <w:r>
              <w:rPr>
                <w:b/>
                <w:lang w:val="pt-BR"/>
              </w:rPr>
              <w:t>01</w:t>
            </w:r>
          </w:p>
        </w:tc>
        <w:tc>
          <w:tcPr>
            <w:tcW w:w="1135" w:type="dxa"/>
          </w:tcPr>
          <w:p w14:paraId="1B1F1FD2" w14:textId="77777777" w:rsidR="00C94623" w:rsidRDefault="00C94623" w:rsidP="00DE79A5">
            <w:pPr>
              <w:pStyle w:val="TableParagraph"/>
              <w:spacing w:before="23"/>
              <w:rPr>
                <w:b/>
              </w:rPr>
            </w:pPr>
          </w:p>
          <w:p w14:paraId="620FD085" w14:textId="63B678ED" w:rsidR="00C94623" w:rsidRDefault="001B4195" w:rsidP="00DE79A5">
            <w:pPr>
              <w:pStyle w:val="TableParagraph"/>
              <w:spacing w:before="23"/>
              <w:rPr>
                <w:b/>
              </w:rPr>
            </w:pPr>
            <w:r>
              <w:rPr>
                <w:b/>
                <w:spacing w:val="-10"/>
              </w:rPr>
              <w:t xml:space="preserve"> 00</w:t>
            </w:r>
          </w:p>
        </w:tc>
        <w:tc>
          <w:tcPr>
            <w:tcW w:w="984" w:type="dxa"/>
          </w:tcPr>
          <w:p w14:paraId="6E298F8A" w14:textId="77777777" w:rsidR="00C94623" w:rsidRDefault="00C94623" w:rsidP="00DE79A5">
            <w:pPr>
              <w:pStyle w:val="TableParagraph"/>
              <w:spacing w:before="23"/>
              <w:rPr>
                <w:b/>
              </w:rPr>
            </w:pPr>
          </w:p>
          <w:p w14:paraId="13BF75D4" w14:textId="73028F53" w:rsidR="00C94623" w:rsidRDefault="00C94623" w:rsidP="00DE79A5">
            <w:pPr>
              <w:pStyle w:val="TableParagraph"/>
              <w:spacing w:before="23"/>
              <w:rPr>
                <w:b/>
              </w:rPr>
            </w:pPr>
            <w:r>
              <w:rPr>
                <w:b/>
                <w:lang w:val="pt-BR"/>
              </w:rPr>
              <w:t>0</w:t>
            </w:r>
            <w:r w:rsidR="001B4195">
              <w:rPr>
                <w:b/>
                <w:lang w:val="pt-BR"/>
              </w:rPr>
              <w:t>0</w:t>
            </w:r>
          </w:p>
        </w:tc>
        <w:tc>
          <w:tcPr>
            <w:tcW w:w="1392" w:type="dxa"/>
          </w:tcPr>
          <w:p w14:paraId="4FAF87FE" w14:textId="77777777" w:rsidR="00C94623" w:rsidRDefault="00C94623" w:rsidP="00DE79A5">
            <w:pPr>
              <w:pStyle w:val="TableParagraph"/>
              <w:spacing w:before="23"/>
              <w:rPr>
                <w:b/>
              </w:rPr>
            </w:pPr>
          </w:p>
          <w:p w14:paraId="331814FE" w14:textId="73BFCE9A" w:rsidR="00C94623" w:rsidRDefault="001B4195" w:rsidP="00DE79A5">
            <w:pPr>
              <w:pStyle w:val="TableParagraph"/>
              <w:spacing w:before="23"/>
              <w:rPr>
                <w:b/>
              </w:rPr>
            </w:pPr>
            <w:r>
              <w:rPr>
                <w:b/>
                <w:lang w:val="pt-BR"/>
              </w:rPr>
              <w:t xml:space="preserve">  01</w:t>
            </w:r>
          </w:p>
        </w:tc>
        <w:tc>
          <w:tcPr>
            <w:tcW w:w="1532" w:type="dxa"/>
          </w:tcPr>
          <w:p w14:paraId="6C9FC181" w14:textId="77777777" w:rsidR="00C94623" w:rsidRDefault="00C94623" w:rsidP="00DE79A5">
            <w:pPr>
              <w:pStyle w:val="TableParagraph"/>
              <w:spacing w:before="23"/>
              <w:rPr>
                <w:b/>
              </w:rPr>
            </w:pPr>
          </w:p>
          <w:p w14:paraId="3DEA18FC" w14:textId="47CF6F71" w:rsidR="00C94623" w:rsidRDefault="00C94623" w:rsidP="00DE79A5">
            <w:pPr>
              <w:pStyle w:val="TableParagraph"/>
              <w:spacing w:before="23"/>
              <w:rPr>
                <w:b/>
              </w:rPr>
            </w:pPr>
            <w:r>
              <w:rPr>
                <w:b/>
              </w:rPr>
              <w:t>R$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3.</w:t>
            </w:r>
            <w:r>
              <w:rPr>
                <w:b/>
                <w:spacing w:val="-2"/>
                <w:lang w:val="pt-BR"/>
              </w:rPr>
              <w:t>0</w:t>
            </w:r>
            <w:r>
              <w:rPr>
                <w:b/>
                <w:spacing w:val="-2"/>
              </w:rPr>
              <w:t>00,00</w:t>
            </w:r>
          </w:p>
        </w:tc>
        <w:tc>
          <w:tcPr>
            <w:tcW w:w="1500" w:type="dxa"/>
          </w:tcPr>
          <w:p w14:paraId="7BF32C5F" w14:textId="77777777" w:rsidR="00C94623" w:rsidRDefault="00C94623" w:rsidP="00DE79A5">
            <w:pPr>
              <w:pStyle w:val="TableParagraph"/>
              <w:spacing w:before="23"/>
              <w:rPr>
                <w:b/>
              </w:rPr>
            </w:pPr>
          </w:p>
          <w:p w14:paraId="58CD44AD" w14:textId="7EB81DDC" w:rsidR="00C94623" w:rsidRDefault="00C94623" w:rsidP="00DE79A5">
            <w:pPr>
              <w:pStyle w:val="TableParagraph"/>
              <w:spacing w:before="23"/>
              <w:rPr>
                <w:b/>
              </w:rPr>
            </w:pPr>
            <w:r>
              <w:rPr>
                <w:b/>
              </w:rPr>
              <w:t>R$</w:t>
            </w:r>
            <w:r>
              <w:rPr>
                <w:b/>
                <w:spacing w:val="-3"/>
              </w:rPr>
              <w:t xml:space="preserve"> </w:t>
            </w:r>
            <w:r w:rsidR="001B4195">
              <w:rPr>
                <w:b/>
                <w:spacing w:val="-3"/>
              </w:rPr>
              <w:t>3</w:t>
            </w:r>
            <w:r>
              <w:rPr>
                <w:b/>
                <w:spacing w:val="-2"/>
                <w:lang w:val="pt-BR"/>
              </w:rPr>
              <w:t>.000,00</w:t>
            </w:r>
          </w:p>
        </w:tc>
      </w:tr>
      <w:tr w:rsidR="001B4195" w14:paraId="2654D104" w14:textId="77777777" w:rsidTr="00DE79A5">
        <w:trPr>
          <w:trHeight w:val="1031"/>
        </w:trPr>
        <w:tc>
          <w:tcPr>
            <w:tcW w:w="1761" w:type="dxa"/>
          </w:tcPr>
          <w:p w14:paraId="014D06C8" w14:textId="10D8C8C6" w:rsidR="001B4195" w:rsidRDefault="001B4195" w:rsidP="00DE79A5">
            <w:pPr>
              <w:pStyle w:val="TableParagraph"/>
              <w:spacing w:before="1" w:line="259" w:lineRule="auto"/>
              <w:ind w:right="77"/>
              <w:rPr>
                <w:b/>
              </w:rPr>
            </w:pPr>
            <w:r>
              <w:rPr>
                <w:b/>
                <w:lang w:val="pt-BR"/>
              </w:rPr>
              <w:t>AÚDIO E VÍDEO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</w:t>
            </w:r>
          </w:p>
          <w:p w14:paraId="531BCC61" w14:textId="6C7C854B" w:rsidR="001B4195" w:rsidRDefault="001B4195" w:rsidP="00DE79A5">
            <w:pPr>
              <w:pStyle w:val="TableParagraph"/>
              <w:spacing w:before="1" w:line="259" w:lineRule="auto"/>
              <w:ind w:right="77"/>
              <w:rPr>
                <w:b/>
              </w:rPr>
            </w:pPr>
            <w:r>
              <w:rPr>
                <w:b/>
              </w:rPr>
              <w:t>PESSOA FÍSICA</w:t>
            </w:r>
          </w:p>
          <w:p w14:paraId="3CF462E9" w14:textId="0309C7C7" w:rsidR="001B4195" w:rsidRDefault="001B4195" w:rsidP="00DE79A5">
            <w:pPr>
              <w:pStyle w:val="TableParagraph"/>
              <w:spacing w:before="1" w:line="259" w:lineRule="auto"/>
              <w:ind w:right="77"/>
              <w:rPr>
                <w:b/>
                <w:lang w:val="pt-BR"/>
              </w:rPr>
            </w:pPr>
            <w:r>
              <w:rPr>
                <w:b/>
              </w:rPr>
              <w:t>PESSOA JURÍDICA</w:t>
            </w:r>
          </w:p>
        </w:tc>
        <w:tc>
          <w:tcPr>
            <w:tcW w:w="1563" w:type="dxa"/>
          </w:tcPr>
          <w:p w14:paraId="2941DBB6" w14:textId="77777777" w:rsidR="001B4195" w:rsidRDefault="001B4195" w:rsidP="00DE79A5">
            <w:pPr>
              <w:pStyle w:val="TableParagraph"/>
              <w:spacing w:before="23"/>
              <w:rPr>
                <w:b/>
              </w:rPr>
            </w:pPr>
          </w:p>
          <w:p w14:paraId="06835DBD" w14:textId="21B1A85F" w:rsidR="001B4195" w:rsidRDefault="001B4195" w:rsidP="00DE79A5">
            <w:pPr>
              <w:pStyle w:val="TableParagraph"/>
              <w:spacing w:before="23"/>
              <w:rPr>
                <w:b/>
              </w:rPr>
            </w:pPr>
            <w:r>
              <w:rPr>
                <w:b/>
                <w:lang w:val="pt-BR"/>
              </w:rPr>
              <w:t>01</w:t>
            </w:r>
          </w:p>
        </w:tc>
        <w:tc>
          <w:tcPr>
            <w:tcW w:w="1135" w:type="dxa"/>
          </w:tcPr>
          <w:p w14:paraId="537F71BB" w14:textId="77777777" w:rsidR="001B4195" w:rsidRDefault="001B4195" w:rsidP="00DE79A5">
            <w:pPr>
              <w:pStyle w:val="TableParagraph"/>
              <w:spacing w:before="23"/>
              <w:rPr>
                <w:b/>
              </w:rPr>
            </w:pPr>
          </w:p>
          <w:p w14:paraId="78AFCE02" w14:textId="268CB8DE" w:rsidR="001B4195" w:rsidRDefault="001B4195" w:rsidP="00DE79A5">
            <w:pPr>
              <w:pStyle w:val="TableParagraph"/>
              <w:spacing w:before="23"/>
              <w:rPr>
                <w:b/>
              </w:rPr>
            </w:pPr>
            <w:r>
              <w:rPr>
                <w:b/>
                <w:spacing w:val="-10"/>
              </w:rPr>
              <w:t>00</w:t>
            </w:r>
          </w:p>
        </w:tc>
        <w:tc>
          <w:tcPr>
            <w:tcW w:w="984" w:type="dxa"/>
          </w:tcPr>
          <w:p w14:paraId="00B9812A" w14:textId="77777777" w:rsidR="001B4195" w:rsidRDefault="001B4195" w:rsidP="00DE79A5">
            <w:pPr>
              <w:pStyle w:val="TableParagraph"/>
              <w:spacing w:before="23"/>
              <w:rPr>
                <w:b/>
              </w:rPr>
            </w:pPr>
          </w:p>
          <w:p w14:paraId="0B7F2555" w14:textId="7F9CEFBE" w:rsidR="001B4195" w:rsidRDefault="001B4195" w:rsidP="00DE79A5">
            <w:pPr>
              <w:pStyle w:val="TableParagraph"/>
              <w:spacing w:before="23"/>
              <w:rPr>
                <w:b/>
              </w:rPr>
            </w:pPr>
            <w:r>
              <w:rPr>
                <w:b/>
                <w:lang w:val="pt-BR"/>
              </w:rPr>
              <w:t>00</w:t>
            </w:r>
          </w:p>
        </w:tc>
        <w:tc>
          <w:tcPr>
            <w:tcW w:w="1392" w:type="dxa"/>
          </w:tcPr>
          <w:p w14:paraId="05D7C1CC" w14:textId="77777777" w:rsidR="001B4195" w:rsidRDefault="001B4195" w:rsidP="00DE79A5">
            <w:pPr>
              <w:pStyle w:val="TableParagraph"/>
              <w:spacing w:before="23"/>
              <w:rPr>
                <w:b/>
              </w:rPr>
            </w:pPr>
          </w:p>
          <w:p w14:paraId="27C7D212" w14:textId="510281CB" w:rsidR="001B4195" w:rsidRDefault="001B4195" w:rsidP="00DE79A5">
            <w:pPr>
              <w:pStyle w:val="TableParagraph"/>
              <w:spacing w:before="23"/>
              <w:rPr>
                <w:b/>
              </w:rPr>
            </w:pPr>
            <w:r>
              <w:rPr>
                <w:b/>
                <w:lang w:val="pt-BR"/>
              </w:rPr>
              <w:t>01</w:t>
            </w:r>
          </w:p>
        </w:tc>
        <w:tc>
          <w:tcPr>
            <w:tcW w:w="1532" w:type="dxa"/>
          </w:tcPr>
          <w:p w14:paraId="4295C1D7" w14:textId="77777777" w:rsidR="001B4195" w:rsidRDefault="001B4195" w:rsidP="00DE79A5">
            <w:pPr>
              <w:pStyle w:val="TableParagraph"/>
              <w:spacing w:before="23"/>
              <w:rPr>
                <w:b/>
              </w:rPr>
            </w:pPr>
          </w:p>
          <w:p w14:paraId="37D2CC1D" w14:textId="6C9EF055" w:rsidR="001B4195" w:rsidRDefault="001B4195" w:rsidP="00DE79A5">
            <w:pPr>
              <w:pStyle w:val="TableParagraph"/>
              <w:spacing w:before="23"/>
              <w:rPr>
                <w:b/>
              </w:rPr>
            </w:pPr>
            <w:r>
              <w:rPr>
                <w:b/>
              </w:rPr>
              <w:t>R$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2.</w:t>
            </w:r>
            <w:r>
              <w:rPr>
                <w:b/>
                <w:spacing w:val="-2"/>
                <w:lang w:val="pt-BR"/>
              </w:rPr>
              <w:t>0</w:t>
            </w:r>
            <w:r>
              <w:rPr>
                <w:b/>
                <w:spacing w:val="-2"/>
              </w:rPr>
              <w:t>00,00</w:t>
            </w:r>
          </w:p>
        </w:tc>
        <w:tc>
          <w:tcPr>
            <w:tcW w:w="1500" w:type="dxa"/>
          </w:tcPr>
          <w:p w14:paraId="01054D24" w14:textId="77777777" w:rsidR="001B4195" w:rsidRDefault="001B4195" w:rsidP="00DE79A5">
            <w:pPr>
              <w:pStyle w:val="TableParagraph"/>
              <w:spacing w:before="23"/>
              <w:rPr>
                <w:b/>
              </w:rPr>
            </w:pPr>
          </w:p>
          <w:p w14:paraId="2CED4AA1" w14:textId="70C925F8" w:rsidR="001B4195" w:rsidRDefault="001B4195" w:rsidP="00DE79A5">
            <w:pPr>
              <w:pStyle w:val="TableParagraph"/>
              <w:spacing w:before="23"/>
              <w:rPr>
                <w:b/>
              </w:rPr>
            </w:pPr>
            <w:r>
              <w:rPr>
                <w:b/>
              </w:rPr>
              <w:t>R$ 2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  <w:lang w:val="pt-BR"/>
              </w:rPr>
              <w:t>.000,00</w:t>
            </w:r>
          </w:p>
        </w:tc>
      </w:tr>
      <w:tr w:rsidR="001B4195" w14:paraId="662DF514" w14:textId="77777777" w:rsidTr="00DE79A5">
        <w:trPr>
          <w:trHeight w:val="1031"/>
        </w:trPr>
        <w:tc>
          <w:tcPr>
            <w:tcW w:w="1761" w:type="dxa"/>
          </w:tcPr>
          <w:p w14:paraId="159A020E" w14:textId="5F4E6B70" w:rsidR="001B4195" w:rsidRDefault="001B4195" w:rsidP="00DE79A5">
            <w:pPr>
              <w:pStyle w:val="TableParagraph"/>
              <w:spacing w:before="1" w:line="259" w:lineRule="auto"/>
              <w:ind w:right="77"/>
              <w:rPr>
                <w:b/>
                <w:lang w:val="pt-BR"/>
              </w:rPr>
            </w:pPr>
            <w:r>
              <w:rPr>
                <w:b/>
                <w:lang w:val="pt-BR"/>
              </w:rPr>
              <w:t>VALOR TOTAL</w:t>
            </w:r>
          </w:p>
        </w:tc>
        <w:tc>
          <w:tcPr>
            <w:tcW w:w="1563" w:type="dxa"/>
          </w:tcPr>
          <w:p w14:paraId="504DA2E2" w14:textId="77777777" w:rsidR="001B4195" w:rsidRDefault="001B4195" w:rsidP="00DE79A5">
            <w:pPr>
              <w:pStyle w:val="TableParagraph"/>
              <w:spacing w:before="23"/>
              <w:rPr>
                <w:b/>
              </w:rPr>
            </w:pPr>
          </w:p>
        </w:tc>
        <w:tc>
          <w:tcPr>
            <w:tcW w:w="1135" w:type="dxa"/>
          </w:tcPr>
          <w:p w14:paraId="4D6EA319" w14:textId="77777777" w:rsidR="001B4195" w:rsidRDefault="001B4195" w:rsidP="00DE79A5">
            <w:pPr>
              <w:pStyle w:val="TableParagraph"/>
              <w:spacing w:before="23"/>
              <w:rPr>
                <w:b/>
              </w:rPr>
            </w:pPr>
          </w:p>
        </w:tc>
        <w:tc>
          <w:tcPr>
            <w:tcW w:w="984" w:type="dxa"/>
          </w:tcPr>
          <w:p w14:paraId="2873DE9C" w14:textId="77777777" w:rsidR="001B4195" w:rsidRDefault="001B4195" w:rsidP="00DE79A5">
            <w:pPr>
              <w:pStyle w:val="TableParagraph"/>
              <w:spacing w:before="23"/>
              <w:rPr>
                <w:b/>
              </w:rPr>
            </w:pPr>
          </w:p>
        </w:tc>
        <w:tc>
          <w:tcPr>
            <w:tcW w:w="1392" w:type="dxa"/>
          </w:tcPr>
          <w:p w14:paraId="002FC910" w14:textId="77777777" w:rsidR="001B4195" w:rsidRDefault="001B4195" w:rsidP="00DE79A5">
            <w:pPr>
              <w:pStyle w:val="TableParagraph"/>
              <w:spacing w:before="23"/>
              <w:rPr>
                <w:b/>
              </w:rPr>
            </w:pPr>
          </w:p>
        </w:tc>
        <w:tc>
          <w:tcPr>
            <w:tcW w:w="1532" w:type="dxa"/>
          </w:tcPr>
          <w:p w14:paraId="44411BBE" w14:textId="32F02984" w:rsidR="001B4195" w:rsidRDefault="001B4195" w:rsidP="00DE79A5">
            <w:pPr>
              <w:pStyle w:val="TableParagraph"/>
              <w:spacing w:before="23"/>
              <w:rPr>
                <w:b/>
              </w:rPr>
            </w:pPr>
          </w:p>
        </w:tc>
        <w:tc>
          <w:tcPr>
            <w:tcW w:w="1500" w:type="dxa"/>
          </w:tcPr>
          <w:p w14:paraId="10D212F5" w14:textId="131D1F12" w:rsidR="001B4195" w:rsidRDefault="001B4195" w:rsidP="00DE79A5">
            <w:pPr>
              <w:pStyle w:val="TableParagraph"/>
              <w:spacing w:before="23"/>
              <w:rPr>
                <w:b/>
              </w:rPr>
            </w:pPr>
            <w:r>
              <w:rPr>
                <w:b/>
              </w:rPr>
              <w:t>R$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  <w:lang w:val="pt-BR"/>
              </w:rPr>
              <w:t>17.000,00</w:t>
            </w:r>
          </w:p>
        </w:tc>
      </w:tr>
    </w:tbl>
    <w:p w14:paraId="7FC16AF0" w14:textId="77777777" w:rsidR="00C94623" w:rsidRPr="00C94623" w:rsidRDefault="00C94623" w:rsidP="00C94623"/>
    <w:p w14:paraId="707445A9" w14:textId="77777777" w:rsidR="00C94623" w:rsidRPr="00C94623" w:rsidRDefault="00C94623" w:rsidP="00C94623"/>
    <w:p w14:paraId="41B1E08A" w14:textId="77777777" w:rsidR="00C94623" w:rsidRPr="00C94623" w:rsidRDefault="00C94623" w:rsidP="00C94623"/>
    <w:p w14:paraId="768A379A" w14:textId="77777777" w:rsidR="00C94623" w:rsidRPr="00C94623" w:rsidRDefault="00C94623" w:rsidP="00C94623"/>
    <w:p w14:paraId="767CEB09" w14:textId="77777777" w:rsidR="00C94623" w:rsidRPr="00C94623" w:rsidRDefault="00C94623" w:rsidP="00C94623"/>
    <w:p w14:paraId="27836741" w14:textId="77777777" w:rsidR="00C94623" w:rsidRPr="00C94623" w:rsidRDefault="00C94623" w:rsidP="00C94623"/>
    <w:p w14:paraId="2C9B28D8" w14:textId="77777777" w:rsidR="00C94623" w:rsidRPr="00C94623" w:rsidRDefault="00C94623" w:rsidP="00C94623"/>
    <w:p w14:paraId="17FA4D5C" w14:textId="77777777" w:rsidR="00C94623" w:rsidRPr="00C94623" w:rsidRDefault="00C94623" w:rsidP="00C94623"/>
    <w:p w14:paraId="77AC1B26" w14:textId="77777777" w:rsidR="00C94623" w:rsidRPr="00C94623" w:rsidRDefault="00C94623" w:rsidP="00C94623"/>
    <w:p w14:paraId="61B302B7" w14:textId="77777777" w:rsidR="00C94623" w:rsidRPr="00C94623" w:rsidRDefault="00C94623" w:rsidP="00C94623"/>
    <w:p w14:paraId="50362F2D" w14:textId="77777777" w:rsidR="00C94623" w:rsidRPr="00C94623" w:rsidRDefault="00C94623" w:rsidP="00C94623"/>
    <w:p w14:paraId="64C11076" w14:textId="77777777" w:rsidR="00C94623" w:rsidRPr="00C94623" w:rsidRDefault="00C94623" w:rsidP="00C94623"/>
    <w:p w14:paraId="17134D09" w14:textId="77777777" w:rsidR="00C94623" w:rsidRDefault="00C94623">
      <w:pPr>
        <w:pStyle w:val="Corpodetexto"/>
        <w:spacing w:line="259" w:lineRule="auto"/>
        <w:ind w:left="1561" w:right="1560"/>
        <w:jc w:val="both"/>
      </w:pPr>
    </w:p>
    <w:p w14:paraId="0217F0A5" w14:textId="1E33F4F6" w:rsidR="00EE6D6B" w:rsidRDefault="00853148">
      <w:pPr>
        <w:pStyle w:val="Corpodetexto"/>
        <w:spacing w:line="259" w:lineRule="auto"/>
        <w:ind w:left="1561" w:right="1560"/>
        <w:jc w:val="both"/>
      </w:pPr>
      <w:r>
        <w:t xml:space="preserve">*CONFORME DISPÕE O ART. 6º DA INSTRUÇÃO NORMATIVA MINC Nº 10/2023 NO MÍNIMO 25% DAS VAGAS SERÃO DESTINADAS PARA PESSOAS NEGRAS (PRETAS E </w:t>
      </w:r>
      <w:r>
        <w:t>PARDAS), 10% DAS VAGAS PARA PESSOAS INDÍGENAS E 5% PARA PESSOAS COM DEFICIÊNCIA.</w:t>
      </w:r>
    </w:p>
    <w:p w14:paraId="6B77903A" w14:textId="77777777" w:rsidR="00EE6D6B" w:rsidRDefault="00853148">
      <w:pPr>
        <w:pStyle w:val="Corpodetexto"/>
        <w:spacing w:before="159" w:line="259" w:lineRule="auto"/>
        <w:ind w:left="1561" w:right="1560"/>
        <w:jc w:val="both"/>
        <w:rPr>
          <w:lang w:val="pt-BR"/>
        </w:rPr>
      </w:pPr>
      <w:r>
        <w:t>Áreas</w:t>
      </w:r>
      <w:r>
        <w:rPr>
          <w:spacing w:val="-9"/>
        </w:rPr>
        <w:t xml:space="preserve"> </w:t>
      </w:r>
      <w:r>
        <w:t>Periféricas:</w:t>
      </w:r>
      <w:r>
        <w:rPr>
          <w:spacing w:val="-8"/>
        </w:rPr>
        <w:t xml:space="preserve"> </w:t>
      </w:r>
      <w:r>
        <w:t>todos</w:t>
      </w:r>
      <w:r>
        <w:rPr>
          <w:spacing w:val="-7"/>
        </w:rPr>
        <w:t xml:space="preserve"> </w:t>
      </w:r>
      <w:r>
        <w:t>os</w:t>
      </w:r>
      <w:r>
        <w:rPr>
          <w:spacing w:val="-12"/>
        </w:rPr>
        <w:t xml:space="preserve"> </w:t>
      </w:r>
      <w:r>
        <w:t>projetos</w:t>
      </w:r>
      <w:r>
        <w:rPr>
          <w:spacing w:val="-7"/>
        </w:rPr>
        <w:t xml:space="preserve"> </w:t>
      </w:r>
      <w:r>
        <w:t>deverão</w:t>
      </w:r>
      <w:r>
        <w:rPr>
          <w:spacing w:val="-9"/>
        </w:rPr>
        <w:t xml:space="preserve"> </w:t>
      </w:r>
      <w:r>
        <w:t>atingir</w:t>
      </w:r>
      <w:r>
        <w:rPr>
          <w:spacing w:val="-9"/>
        </w:rPr>
        <w:t xml:space="preserve"> </w:t>
      </w:r>
      <w:r>
        <w:t>também</w:t>
      </w:r>
      <w:r>
        <w:rPr>
          <w:spacing w:val="-7"/>
        </w:rPr>
        <w:t xml:space="preserve"> </w:t>
      </w:r>
      <w:r>
        <w:t>áreas</w:t>
      </w:r>
      <w:r>
        <w:rPr>
          <w:spacing w:val="-9"/>
        </w:rPr>
        <w:t xml:space="preserve"> </w:t>
      </w:r>
      <w:r>
        <w:t>periféricas</w:t>
      </w:r>
      <w:r>
        <w:rPr>
          <w:spacing w:val="-7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município</w:t>
      </w:r>
      <w:r>
        <w:rPr>
          <w:lang w:val="pt-BR"/>
        </w:rPr>
        <w:t>.</w:t>
      </w:r>
    </w:p>
    <w:p w14:paraId="64E4FA4E" w14:textId="77777777" w:rsidR="00EE6D6B" w:rsidRDefault="00853148">
      <w:pPr>
        <w:pStyle w:val="PargrafodaLista"/>
        <w:numPr>
          <w:ilvl w:val="2"/>
          <w:numId w:val="17"/>
        </w:numPr>
        <w:tabs>
          <w:tab w:val="left" w:pos="2060"/>
        </w:tabs>
        <w:spacing w:before="159" w:line="259" w:lineRule="auto"/>
        <w:ind w:right="1561" w:firstLine="0"/>
        <w:jc w:val="both"/>
        <w:rPr>
          <w:b/>
        </w:rPr>
      </w:pPr>
      <w:r>
        <w:rPr>
          <w:b/>
        </w:rPr>
        <w:t>A</w:t>
      </w:r>
      <w:r>
        <w:rPr>
          <w:b/>
          <w:spacing w:val="-2"/>
        </w:rPr>
        <w:t xml:space="preserve"> </w:t>
      </w:r>
      <w:r>
        <w:rPr>
          <w:b/>
        </w:rPr>
        <w:t>comprovação</w:t>
      </w:r>
      <w:r>
        <w:rPr>
          <w:b/>
          <w:spacing w:val="-2"/>
        </w:rPr>
        <w:t xml:space="preserve"> </w:t>
      </w:r>
      <w:r>
        <w:rPr>
          <w:b/>
        </w:rPr>
        <w:t>do</w:t>
      </w:r>
      <w:r>
        <w:rPr>
          <w:b/>
          <w:spacing w:val="-2"/>
        </w:rPr>
        <w:t xml:space="preserve"> </w:t>
      </w:r>
      <w:r>
        <w:rPr>
          <w:b/>
        </w:rPr>
        <w:t>enquadramento</w:t>
      </w:r>
      <w:r>
        <w:rPr>
          <w:b/>
          <w:spacing w:val="-2"/>
        </w:rPr>
        <w:t xml:space="preserve"> </w:t>
      </w:r>
      <w:r>
        <w:rPr>
          <w:b/>
        </w:rPr>
        <w:t>nas cotas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1"/>
        </w:rPr>
        <w:t xml:space="preserve"> </w:t>
      </w:r>
      <w:r>
        <w:rPr>
          <w:b/>
        </w:rPr>
        <w:t>nas ações</w:t>
      </w:r>
      <w:r>
        <w:rPr>
          <w:b/>
          <w:spacing w:val="-2"/>
        </w:rPr>
        <w:t xml:space="preserve"> </w:t>
      </w:r>
      <w:r>
        <w:rPr>
          <w:b/>
        </w:rPr>
        <w:t>afirmativas</w:t>
      </w:r>
      <w:r>
        <w:rPr>
          <w:b/>
          <w:spacing w:val="-2"/>
        </w:rPr>
        <w:t xml:space="preserve"> </w:t>
      </w:r>
      <w:r>
        <w:rPr>
          <w:b/>
        </w:rPr>
        <w:t>será</w:t>
      </w:r>
      <w:r>
        <w:rPr>
          <w:b/>
          <w:spacing w:val="-2"/>
        </w:rPr>
        <w:t xml:space="preserve"> </w:t>
      </w:r>
      <w:r>
        <w:rPr>
          <w:b/>
        </w:rPr>
        <w:t>realizada</w:t>
      </w:r>
      <w:r>
        <w:rPr>
          <w:b/>
          <w:spacing w:val="-2"/>
        </w:rPr>
        <w:t xml:space="preserve"> </w:t>
      </w:r>
      <w:r>
        <w:rPr>
          <w:b/>
        </w:rPr>
        <w:t>por</w:t>
      </w:r>
      <w:r>
        <w:rPr>
          <w:b/>
        </w:rPr>
        <w:t xml:space="preserve"> meio de autodeclaração.</w:t>
      </w:r>
      <w:r>
        <w:rPr>
          <w:b/>
          <w:spacing w:val="40"/>
        </w:rPr>
        <w:t xml:space="preserve"> </w:t>
      </w:r>
      <w:r>
        <w:rPr>
          <w:b/>
        </w:rPr>
        <w:t>(ANEXO VIII).</w:t>
      </w:r>
    </w:p>
    <w:p w14:paraId="3F636F35" w14:textId="77777777" w:rsidR="00EE6D6B" w:rsidRDefault="00853148">
      <w:pPr>
        <w:pStyle w:val="PargrafodaLista"/>
        <w:numPr>
          <w:ilvl w:val="2"/>
          <w:numId w:val="17"/>
        </w:numPr>
        <w:tabs>
          <w:tab w:val="left" w:pos="2068"/>
        </w:tabs>
        <w:spacing w:before="160" w:line="259" w:lineRule="auto"/>
        <w:ind w:right="1556" w:firstLine="0"/>
        <w:jc w:val="both"/>
        <w:rPr>
          <w:b/>
        </w:rPr>
      </w:pPr>
      <w:r>
        <w:rPr>
          <w:b/>
        </w:rPr>
        <w:t xml:space="preserve">Caso não haja selecionado para eventual vaga de cota, as vagas não preenchidas serão direcionadas para a ampla concorrência, sendo direcionadas para os demais candidatos selecionados, de acordo com a ordem de </w:t>
      </w:r>
      <w:r>
        <w:rPr>
          <w:b/>
        </w:rPr>
        <w:t>classificação.</w:t>
      </w:r>
    </w:p>
    <w:p w14:paraId="64AE1B2B" w14:textId="77777777" w:rsidR="00EE6D6B" w:rsidRDefault="00853148">
      <w:pPr>
        <w:pStyle w:val="PargrafodaLista"/>
        <w:numPr>
          <w:ilvl w:val="2"/>
          <w:numId w:val="17"/>
        </w:numPr>
        <w:tabs>
          <w:tab w:val="left" w:pos="2068"/>
        </w:tabs>
        <w:spacing w:before="160" w:line="259" w:lineRule="auto"/>
        <w:ind w:right="1556" w:firstLine="0"/>
        <w:jc w:val="both"/>
        <w:rPr>
          <w:b/>
        </w:rPr>
      </w:pPr>
      <w:r>
        <w:rPr>
          <w:b/>
        </w:rPr>
        <w:t>2.2.3 Os proponentes com direito a reserva de cotas que não apresentarem a autodeclaração serão automaticamente encaminhados para avaliação na ampla concorrência.</w:t>
      </w:r>
    </w:p>
    <w:p w14:paraId="06553570" w14:textId="77777777" w:rsidR="00EE6D6B" w:rsidRDefault="00EE6D6B">
      <w:pPr>
        <w:pStyle w:val="PargrafodaLista"/>
        <w:spacing w:line="259" w:lineRule="auto"/>
        <w:jc w:val="both"/>
        <w:rPr>
          <w:b/>
        </w:rPr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0DEFC3FC" w14:textId="77777777" w:rsidR="00EE6D6B" w:rsidRDefault="00EE6D6B">
      <w:pPr>
        <w:pStyle w:val="Corpodetexto"/>
      </w:pPr>
    </w:p>
    <w:p w14:paraId="423E5A29" w14:textId="77777777" w:rsidR="00EE6D6B" w:rsidRDefault="00853148">
      <w:pPr>
        <w:ind w:left="1561"/>
        <w:rPr>
          <w:b/>
          <w:sz w:val="24"/>
          <w:szCs w:val="24"/>
        </w:rPr>
      </w:pPr>
      <w:r>
        <w:rPr>
          <w:b/>
          <w:sz w:val="24"/>
          <w:szCs w:val="24"/>
        </w:rPr>
        <w:t>ANEXO</w:t>
      </w:r>
      <w:r>
        <w:rPr>
          <w:b/>
          <w:spacing w:val="-5"/>
          <w:sz w:val="24"/>
          <w:szCs w:val="24"/>
        </w:rPr>
        <w:t xml:space="preserve"> II</w:t>
      </w:r>
    </w:p>
    <w:p w14:paraId="6D15B8E6" w14:textId="77777777" w:rsidR="00EE6D6B" w:rsidRDefault="00853148">
      <w:pPr>
        <w:ind w:left="1561"/>
        <w:rPr>
          <w:b/>
          <w:sz w:val="24"/>
          <w:szCs w:val="24"/>
        </w:rPr>
      </w:pPr>
      <w:r>
        <w:rPr>
          <w:b/>
          <w:sz w:val="24"/>
          <w:szCs w:val="24"/>
        </w:rPr>
        <w:t>FORMULÁRIO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DE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INSCRIÇÃO</w:t>
      </w:r>
    </w:p>
    <w:p w14:paraId="75633FDF" w14:textId="77777777" w:rsidR="00EE6D6B" w:rsidRDefault="00EE6D6B">
      <w:pPr>
        <w:pStyle w:val="Corpodetexto"/>
      </w:pPr>
    </w:p>
    <w:p w14:paraId="7B9632A3" w14:textId="77777777" w:rsidR="00EE6D6B" w:rsidRDefault="00853148">
      <w:pPr>
        <w:pStyle w:val="PargrafodaLista"/>
        <w:numPr>
          <w:ilvl w:val="1"/>
          <w:numId w:val="18"/>
        </w:numPr>
        <w:tabs>
          <w:tab w:val="left" w:pos="2267"/>
        </w:tabs>
        <w:ind w:right="6236" w:firstLine="427"/>
        <w:jc w:val="left"/>
        <w:rPr>
          <w:b/>
        </w:rPr>
      </w:pPr>
      <w:r>
        <w:rPr>
          <w:b/>
        </w:rPr>
        <w:t>Tipo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9"/>
        </w:rPr>
        <w:t xml:space="preserve"> </w:t>
      </w:r>
      <w:r>
        <w:rPr>
          <w:b/>
        </w:rPr>
        <w:t>agente</w:t>
      </w:r>
      <w:r>
        <w:rPr>
          <w:b/>
          <w:spacing w:val="-10"/>
        </w:rPr>
        <w:t xml:space="preserve"> </w:t>
      </w:r>
      <w:r>
        <w:rPr>
          <w:b/>
        </w:rPr>
        <w:t>cultural</w:t>
      </w:r>
      <w:r>
        <w:rPr>
          <w:b/>
          <w:spacing w:val="-7"/>
        </w:rPr>
        <w:t xml:space="preserve"> </w:t>
      </w:r>
      <w:r>
        <w:rPr>
          <w:b/>
        </w:rPr>
        <w:t>individual: (</w:t>
      </w:r>
      <w:r>
        <w:rPr>
          <w:b/>
          <w:spacing w:val="80"/>
        </w:rPr>
        <w:t xml:space="preserve"> </w:t>
      </w:r>
      <w:r>
        <w:rPr>
          <w:b/>
        </w:rPr>
        <w:t>) Pessoa física</w:t>
      </w:r>
    </w:p>
    <w:p w14:paraId="4C219552" w14:textId="77777777" w:rsidR="00EE6D6B" w:rsidRDefault="00853148">
      <w:pPr>
        <w:pStyle w:val="Corpodetexto"/>
        <w:ind w:left="1561"/>
      </w:pPr>
      <w:r>
        <w:t>(</w:t>
      </w:r>
      <w:r>
        <w:rPr>
          <w:spacing w:val="66"/>
          <w:w w:val="150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Microempreendedor</w:t>
      </w:r>
      <w:r>
        <w:rPr>
          <w:spacing w:val="-3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5"/>
        </w:rPr>
        <w:t>MEI</w:t>
      </w:r>
    </w:p>
    <w:p w14:paraId="3F6A393D" w14:textId="77777777" w:rsidR="00EE6D6B" w:rsidRDefault="00EE6D6B">
      <w:pPr>
        <w:pStyle w:val="Corpodetexto"/>
      </w:pPr>
    </w:p>
    <w:p w14:paraId="6922B9D1" w14:textId="77777777" w:rsidR="00EE6D6B" w:rsidRDefault="00EE6D6B">
      <w:pPr>
        <w:pStyle w:val="Corpodetexto"/>
      </w:pPr>
    </w:p>
    <w:p w14:paraId="743F6CE6" w14:textId="77777777" w:rsidR="00EE6D6B" w:rsidRDefault="00853148">
      <w:pPr>
        <w:pStyle w:val="PargrafodaLista"/>
        <w:numPr>
          <w:ilvl w:val="0"/>
          <w:numId w:val="19"/>
        </w:numPr>
        <w:tabs>
          <w:tab w:val="left" w:pos="2267"/>
        </w:tabs>
        <w:ind w:right="7797" w:firstLine="427"/>
        <w:rPr>
          <w:b/>
        </w:rPr>
      </w:pPr>
      <w:r>
        <w:rPr>
          <w:b/>
        </w:rPr>
        <w:t>Nome</w:t>
      </w:r>
      <w:r>
        <w:rPr>
          <w:b/>
          <w:spacing w:val="-13"/>
        </w:rPr>
        <w:t xml:space="preserve"> </w:t>
      </w:r>
      <w:r>
        <w:rPr>
          <w:b/>
        </w:rPr>
        <w:t xml:space="preserve">Completo: </w:t>
      </w:r>
    </w:p>
    <w:p w14:paraId="4041BBED" w14:textId="77777777" w:rsidR="00EE6D6B" w:rsidRDefault="00EE6D6B">
      <w:pPr>
        <w:pStyle w:val="Corpodetexto"/>
      </w:pPr>
    </w:p>
    <w:p w14:paraId="34D33D0E" w14:textId="77777777" w:rsidR="00EE6D6B" w:rsidRDefault="00853148">
      <w:pPr>
        <w:pStyle w:val="PargrafodaLista"/>
        <w:numPr>
          <w:ilvl w:val="0"/>
          <w:numId w:val="19"/>
        </w:numPr>
        <w:tabs>
          <w:tab w:val="left" w:pos="2267"/>
        </w:tabs>
        <w:ind w:right="5435" w:firstLine="427"/>
        <w:rPr>
          <w:b/>
        </w:rPr>
      </w:pPr>
      <w:r>
        <w:rPr>
          <w:b/>
        </w:rPr>
        <w:t>Nome</w:t>
      </w:r>
      <w:r>
        <w:rPr>
          <w:b/>
          <w:spacing w:val="-5"/>
        </w:rPr>
        <w:t xml:space="preserve"> </w:t>
      </w:r>
      <w:r>
        <w:rPr>
          <w:b/>
        </w:rPr>
        <w:t>artístico</w:t>
      </w:r>
      <w:r>
        <w:rPr>
          <w:b/>
          <w:spacing w:val="-6"/>
        </w:rPr>
        <w:t xml:space="preserve"> </w:t>
      </w:r>
      <w:r>
        <w:rPr>
          <w:b/>
        </w:rPr>
        <w:t>ou</w:t>
      </w:r>
      <w:r>
        <w:rPr>
          <w:b/>
          <w:spacing w:val="-6"/>
        </w:rPr>
        <w:t xml:space="preserve"> </w:t>
      </w:r>
      <w:r>
        <w:rPr>
          <w:b/>
        </w:rPr>
        <w:t>nome</w:t>
      </w:r>
      <w:r>
        <w:rPr>
          <w:b/>
          <w:spacing w:val="-5"/>
        </w:rPr>
        <w:t xml:space="preserve"> </w:t>
      </w:r>
      <w:r>
        <w:rPr>
          <w:b/>
        </w:rPr>
        <w:t>social</w:t>
      </w:r>
      <w:r>
        <w:rPr>
          <w:b/>
          <w:spacing w:val="-7"/>
        </w:rPr>
        <w:t xml:space="preserve"> </w:t>
      </w:r>
      <w:r>
        <w:rPr>
          <w:b/>
        </w:rPr>
        <w:t>(se</w:t>
      </w:r>
      <w:r>
        <w:rPr>
          <w:b/>
          <w:spacing w:val="-6"/>
        </w:rPr>
        <w:t xml:space="preserve"> </w:t>
      </w:r>
      <w:r>
        <w:rPr>
          <w:b/>
        </w:rPr>
        <w:t xml:space="preserve">houver): </w:t>
      </w:r>
    </w:p>
    <w:p w14:paraId="26DA0047" w14:textId="77777777" w:rsidR="00EE6D6B" w:rsidRDefault="00EE6D6B">
      <w:pPr>
        <w:pStyle w:val="Corpodetexto"/>
      </w:pPr>
    </w:p>
    <w:p w14:paraId="1449747E" w14:textId="77777777" w:rsidR="00EE6D6B" w:rsidRDefault="00853148">
      <w:pPr>
        <w:pStyle w:val="Ttulo1"/>
        <w:numPr>
          <w:ilvl w:val="0"/>
          <w:numId w:val="19"/>
        </w:numPr>
        <w:tabs>
          <w:tab w:val="left" w:pos="2267"/>
        </w:tabs>
        <w:ind w:left="2267" w:hanging="279"/>
      </w:pPr>
      <w:r>
        <w:rPr>
          <w:spacing w:val="-4"/>
        </w:rPr>
        <w:t>CPF:</w:t>
      </w:r>
    </w:p>
    <w:p w14:paraId="6106D14D" w14:textId="77777777" w:rsidR="00EE6D6B" w:rsidRDefault="00EE6D6B">
      <w:pPr>
        <w:pStyle w:val="Corpodetexto"/>
      </w:pPr>
    </w:p>
    <w:p w14:paraId="5D985468" w14:textId="77777777" w:rsidR="00EE6D6B" w:rsidRDefault="00EE6D6B">
      <w:pPr>
        <w:pStyle w:val="Corpodetexto"/>
      </w:pPr>
    </w:p>
    <w:p w14:paraId="37EB0707" w14:textId="77777777" w:rsidR="00EE6D6B" w:rsidRDefault="00853148">
      <w:pPr>
        <w:pStyle w:val="PargrafodaLista"/>
        <w:numPr>
          <w:ilvl w:val="0"/>
          <w:numId w:val="19"/>
        </w:numPr>
        <w:tabs>
          <w:tab w:val="left" w:pos="2267"/>
        </w:tabs>
        <w:ind w:right="4624" w:firstLine="427"/>
      </w:pPr>
      <w:r>
        <w:rPr>
          <w:b/>
        </w:rPr>
        <w:t>CNPJ</w:t>
      </w:r>
      <w:r>
        <w:rPr>
          <w:b/>
          <w:spacing w:val="-5"/>
        </w:rPr>
        <w:t xml:space="preserve"> </w:t>
      </w:r>
    </w:p>
    <w:p w14:paraId="4E796AF0" w14:textId="77777777" w:rsidR="00EE6D6B" w:rsidRDefault="00853148">
      <w:pPr>
        <w:pStyle w:val="PargrafodaLista"/>
        <w:numPr>
          <w:ilvl w:val="0"/>
          <w:numId w:val="19"/>
        </w:numPr>
        <w:tabs>
          <w:tab w:val="left" w:pos="2267"/>
        </w:tabs>
        <w:ind w:right="7468" w:firstLine="427"/>
      </w:pPr>
      <w:r>
        <w:rPr>
          <w:b/>
        </w:rPr>
        <w:t>Data</w:t>
      </w:r>
      <w:r>
        <w:rPr>
          <w:b/>
          <w:spacing w:val="-13"/>
        </w:rPr>
        <w:t xml:space="preserve"> </w:t>
      </w:r>
      <w:r>
        <w:rPr>
          <w:b/>
        </w:rPr>
        <w:t>de</w:t>
      </w:r>
      <w:r>
        <w:rPr>
          <w:b/>
          <w:spacing w:val="-12"/>
        </w:rPr>
        <w:t xml:space="preserve"> </w:t>
      </w:r>
      <w:r>
        <w:rPr>
          <w:b/>
        </w:rPr>
        <w:t xml:space="preserve">nascimento: </w:t>
      </w:r>
    </w:p>
    <w:p w14:paraId="23085966" w14:textId="77777777" w:rsidR="00EE6D6B" w:rsidRDefault="00853148">
      <w:pPr>
        <w:pStyle w:val="PargrafodaLista"/>
        <w:numPr>
          <w:ilvl w:val="0"/>
          <w:numId w:val="19"/>
        </w:numPr>
        <w:tabs>
          <w:tab w:val="left" w:pos="2267"/>
        </w:tabs>
        <w:ind w:left="2267" w:hanging="279"/>
        <w:rPr>
          <w:b/>
        </w:rPr>
      </w:pPr>
      <w:r>
        <w:rPr>
          <w:b/>
          <w:spacing w:val="-2"/>
        </w:rPr>
        <w:t>E-mail:</w:t>
      </w:r>
    </w:p>
    <w:p w14:paraId="125A5A3A" w14:textId="77777777" w:rsidR="00EE6D6B" w:rsidRDefault="00EE6D6B">
      <w:pPr>
        <w:pStyle w:val="Corpodetexto"/>
      </w:pPr>
    </w:p>
    <w:p w14:paraId="2F441114" w14:textId="77777777" w:rsidR="00EE6D6B" w:rsidRDefault="00853148">
      <w:pPr>
        <w:pStyle w:val="PargrafodaLista"/>
        <w:numPr>
          <w:ilvl w:val="0"/>
          <w:numId w:val="19"/>
        </w:numPr>
        <w:tabs>
          <w:tab w:val="left" w:pos="2267"/>
        </w:tabs>
        <w:ind w:right="8405" w:firstLine="427"/>
        <w:rPr>
          <w:b/>
        </w:rPr>
      </w:pPr>
      <w:r>
        <w:rPr>
          <w:b/>
          <w:spacing w:val="-2"/>
        </w:rPr>
        <w:t xml:space="preserve">Telefone: </w:t>
      </w:r>
    </w:p>
    <w:p w14:paraId="614FF3F8" w14:textId="77777777" w:rsidR="00EE6D6B" w:rsidRDefault="00EE6D6B">
      <w:pPr>
        <w:pStyle w:val="PargrafodaLista"/>
        <w:tabs>
          <w:tab w:val="left" w:pos="2267"/>
        </w:tabs>
        <w:ind w:left="1988" w:right="8405"/>
        <w:rPr>
          <w:b/>
        </w:rPr>
      </w:pPr>
    </w:p>
    <w:p w14:paraId="534F6AC7" w14:textId="77777777" w:rsidR="00EE6D6B" w:rsidRDefault="00853148">
      <w:pPr>
        <w:pStyle w:val="PargrafodaLista"/>
        <w:numPr>
          <w:ilvl w:val="0"/>
          <w:numId w:val="19"/>
        </w:numPr>
        <w:tabs>
          <w:tab w:val="left" w:pos="2267"/>
        </w:tabs>
        <w:ind w:right="7521" w:firstLine="427"/>
      </w:pPr>
      <w:r>
        <w:rPr>
          <w:b/>
        </w:rPr>
        <w:t>Endereço</w:t>
      </w:r>
      <w:r>
        <w:rPr>
          <w:b/>
          <w:spacing w:val="-13"/>
        </w:rPr>
        <w:t xml:space="preserve"> </w:t>
      </w:r>
      <w:r>
        <w:rPr>
          <w:b/>
        </w:rPr>
        <w:t xml:space="preserve">completo: </w:t>
      </w:r>
    </w:p>
    <w:p w14:paraId="28C02D89" w14:textId="77777777" w:rsidR="00EE6D6B" w:rsidRDefault="00EE6D6B">
      <w:pPr>
        <w:pStyle w:val="PargrafodaLista"/>
        <w:tabs>
          <w:tab w:val="left" w:pos="2267"/>
        </w:tabs>
        <w:ind w:left="0" w:right="7521"/>
      </w:pPr>
    </w:p>
    <w:p w14:paraId="6F9FA10E" w14:textId="77777777" w:rsidR="00EE6D6B" w:rsidRDefault="00853148">
      <w:pPr>
        <w:pStyle w:val="PargrafodaLista"/>
        <w:numPr>
          <w:ilvl w:val="0"/>
          <w:numId w:val="19"/>
        </w:numPr>
        <w:tabs>
          <w:tab w:val="left" w:pos="2267"/>
        </w:tabs>
        <w:ind w:left="2267" w:hanging="279"/>
        <w:rPr>
          <w:b/>
        </w:rPr>
      </w:pPr>
      <w:r>
        <w:rPr>
          <w:b/>
          <w:spacing w:val="-2"/>
        </w:rPr>
        <w:t>Cidade:</w:t>
      </w:r>
    </w:p>
    <w:p w14:paraId="59F29071" w14:textId="77777777" w:rsidR="00EE6D6B" w:rsidRDefault="00EE6D6B">
      <w:pPr>
        <w:pStyle w:val="Corpodetexto"/>
      </w:pPr>
    </w:p>
    <w:p w14:paraId="499C30B7" w14:textId="77777777" w:rsidR="00EE6D6B" w:rsidRDefault="00853148">
      <w:pPr>
        <w:pStyle w:val="PargrafodaLista"/>
        <w:numPr>
          <w:ilvl w:val="0"/>
          <w:numId w:val="19"/>
        </w:numPr>
        <w:tabs>
          <w:tab w:val="left" w:pos="2266"/>
        </w:tabs>
        <w:ind w:right="8301" w:firstLine="427"/>
      </w:pPr>
      <w:r>
        <w:rPr>
          <w:b/>
          <w:spacing w:val="-2"/>
        </w:rPr>
        <w:t xml:space="preserve">Estado: </w:t>
      </w:r>
    </w:p>
    <w:p w14:paraId="0805CB61" w14:textId="77777777" w:rsidR="00EE6D6B" w:rsidRDefault="00853148">
      <w:pPr>
        <w:pStyle w:val="Ttulo1"/>
        <w:numPr>
          <w:ilvl w:val="0"/>
          <w:numId w:val="19"/>
        </w:numPr>
        <w:tabs>
          <w:tab w:val="left" w:pos="2266"/>
        </w:tabs>
        <w:ind w:left="2266" w:hanging="278"/>
      </w:pPr>
      <w:r>
        <w:rPr>
          <w:spacing w:val="-4"/>
        </w:rPr>
        <w:t>CEP:</w:t>
      </w:r>
    </w:p>
    <w:p w14:paraId="6157F51E" w14:textId="77777777" w:rsidR="00EE6D6B" w:rsidRDefault="00853148">
      <w:pPr>
        <w:pStyle w:val="PargrafodaLista"/>
        <w:numPr>
          <w:ilvl w:val="1"/>
          <w:numId w:val="18"/>
        </w:numPr>
        <w:tabs>
          <w:tab w:val="left" w:pos="2267"/>
        </w:tabs>
        <w:ind w:right="7658" w:firstLine="427"/>
        <w:jc w:val="left"/>
        <w:rPr>
          <w:b/>
        </w:rPr>
      </w:pPr>
      <w:r>
        <w:rPr>
          <w:b/>
        </w:rPr>
        <w:t>Raça,</w:t>
      </w:r>
      <w:r>
        <w:rPr>
          <w:b/>
          <w:spacing w:val="-11"/>
        </w:rPr>
        <w:t xml:space="preserve"> </w:t>
      </w:r>
      <w:r>
        <w:rPr>
          <w:b/>
        </w:rPr>
        <w:t>cor</w:t>
      </w:r>
      <w:r>
        <w:rPr>
          <w:b/>
          <w:spacing w:val="-10"/>
        </w:rPr>
        <w:t xml:space="preserve"> </w:t>
      </w:r>
      <w:r>
        <w:rPr>
          <w:b/>
        </w:rPr>
        <w:t>ou</w:t>
      </w:r>
      <w:r>
        <w:rPr>
          <w:b/>
          <w:spacing w:val="-10"/>
        </w:rPr>
        <w:t xml:space="preserve"> </w:t>
      </w:r>
      <w:r>
        <w:rPr>
          <w:b/>
        </w:rPr>
        <w:t>etnia: (</w:t>
      </w:r>
      <w:r>
        <w:rPr>
          <w:b/>
          <w:spacing w:val="40"/>
        </w:rPr>
        <w:t xml:space="preserve"> </w:t>
      </w:r>
      <w:r>
        <w:rPr>
          <w:b/>
        </w:rPr>
        <w:t>) Branca</w:t>
      </w:r>
    </w:p>
    <w:p w14:paraId="06637889" w14:textId="77777777" w:rsidR="00EE6D6B" w:rsidRDefault="00853148">
      <w:pPr>
        <w:pStyle w:val="Corpodetexto"/>
        <w:ind w:left="1561" w:right="9241"/>
      </w:pPr>
      <w:r>
        <w:t>(</w:t>
      </w:r>
      <w:r>
        <w:rPr>
          <w:spacing w:val="40"/>
        </w:rPr>
        <w:t xml:space="preserve"> </w:t>
      </w:r>
      <w:r>
        <w:t>) Preta (</w:t>
      </w:r>
      <w:r>
        <w:rPr>
          <w:spacing w:val="49"/>
        </w:rPr>
        <w:t xml:space="preserve"> </w:t>
      </w:r>
      <w:r>
        <w:t>)</w:t>
      </w:r>
      <w:r>
        <w:rPr>
          <w:spacing w:val="-2"/>
        </w:rPr>
        <w:t xml:space="preserve"> Parda</w:t>
      </w:r>
    </w:p>
    <w:p w14:paraId="3113E42E" w14:textId="77777777" w:rsidR="00EE6D6B" w:rsidRDefault="00EE6D6B">
      <w:pPr>
        <w:pStyle w:val="Corpodetexto"/>
      </w:pPr>
    </w:p>
    <w:p w14:paraId="63258C54" w14:textId="77777777" w:rsidR="00EE6D6B" w:rsidRDefault="00853148">
      <w:pPr>
        <w:pStyle w:val="PargrafodaLista"/>
        <w:numPr>
          <w:ilvl w:val="1"/>
          <w:numId w:val="18"/>
        </w:numPr>
        <w:tabs>
          <w:tab w:val="left" w:pos="2267"/>
        </w:tabs>
        <w:ind w:right="6012" w:firstLine="427"/>
        <w:jc w:val="left"/>
      </w:pPr>
      <w:r>
        <w:rPr>
          <w:b/>
        </w:rPr>
        <w:t>Você</w:t>
      </w:r>
      <w:r>
        <w:rPr>
          <w:b/>
          <w:spacing w:val="-7"/>
        </w:rPr>
        <w:t xml:space="preserve"> </w:t>
      </w:r>
      <w:r>
        <w:rPr>
          <w:b/>
        </w:rPr>
        <w:t>é</w:t>
      </w:r>
      <w:r>
        <w:rPr>
          <w:b/>
          <w:spacing w:val="-6"/>
        </w:rPr>
        <w:t xml:space="preserve"> </w:t>
      </w:r>
      <w:r>
        <w:rPr>
          <w:b/>
        </w:rPr>
        <w:t>uma</w:t>
      </w:r>
      <w:r>
        <w:rPr>
          <w:b/>
          <w:spacing w:val="-8"/>
        </w:rPr>
        <w:t xml:space="preserve"> </w:t>
      </w:r>
      <w:r>
        <w:rPr>
          <w:b/>
        </w:rPr>
        <w:t>Pessoa</w:t>
      </w:r>
      <w:r>
        <w:rPr>
          <w:b/>
          <w:spacing w:val="-7"/>
        </w:rPr>
        <w:t xml:space="preserve"> </w:t>
      </w:r>
      <w:r>
        <w:rPr>
          <w:b/>
        </w:rPr>
        <w:t>com</w:t>
      </w:r>
      <w:r>
        <w:rPr>
          <w:b/>
          <w:spacing w:val="-8"/>
        </w:rPr>
        <w:t xml:space="preserve"> </w:t>
      </w:r>
      <w:r>
        <w:rPr>
          <w:b/>
        </w:rPr>
        <w:t xml:space="preserve">Deficiência? </w:t>
      </w:r>
      <w:proofErr w:type="gramStart"/>
      <w:r>
        <w:rPr>
          <w:b/>
          <w:lang w:val="pt-BR"/>
        </w:rPr>
        <w:t xml:space="preserve">(  </w:t>
      </w:r>
      <w:proofErr w:type="gramEnd"/>
      <w:r>
        <w:rPr>
          <w:b/>
          <w:lang w:val="pt-BR"/>
        </w:rPr>
        <w:t xml:space="preserve">  ) Sim      </w:t>
      </w:r>
      <w:r>
        <w:rPr>
          <w:b/>
        </w:rPr>
        <w:t>(</w:t>
      </w:r>
      <w:r>
        <w:rPr>
          <w:b/>
          <w:spacing w:val="80"/>
          <w:w w:val="150"/>
        </w:rPr>
        <w:t xml:space="preserve"> </w:t>
      </w:r>
      <w:r>
        <w:rPr>
          <w:b/>
        </w:rPr>
        <w:t>) Não</w:t>
      </w:r>
    </w:p>
    <w:p w14:paraId="328567A1" w14:textId="77777777" w:rsidR="00EE6D6B" w:rsidRDefault="00853148">
      <w:pPr>
        <w:pStyle w:val="Corpodetexto"/>
        <w:ind w:left="1561" w:right="4427" w:firstLine="50"/>
        <w:rPr>
          <w:lang w:val="pt-BR"/>
        </w:rPr>
      </w:pPr>
      <w:r>
        <w:t>Possui</w:t>
      </w:r>
      <w:r>
        <w:rPr>
          <w:spacing w:val="-6"/>
        </w:rPr>
        <w:t xml:space="preserve"> </w:t>
      </w:r>
      <w:r>
        <w:t>quantos</w:t>
      </w:r>
      <w:r>
        <w:rPr>
          <w:spacing w:val="-4"/>
        </w:rPr>
        <w:t xml:space="preserve"> </w:t>
      </w:r>
      <w:r>
        <w:t>anos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experiência</w:t>
      </w:r>
      <w:r>
        <w:rPr>
          <w:spacing w:val="-5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área</w:t>
      </w:r>
      <w:r>
        <w:rPr>
          <w:spacing w:val="-8"/>
        </w:rPr>
        <w:t xml:space="preserve"> </w:t>
      </w:r>
      <w:r>
        <w:t xml:space="preserve">cultural? </w:t>
      </w:r>
      <w:r>
        <w:rPr>
          <w:lang w:val="pt-BR"/>
        </w:rPr>
        <w:t xml:space="preserve"> </w:t>
      </w:r>
    </w:p>
    <w:p w14:paraId="42E561A8" w14:textId="77777777" w:rsidR="00EE6D6B" w:rsidRDefault="00EE6D6B">
      <w:pPr>
        <w:pStyle w:val="Corpodetexto"/>
        <w:ind w:left="1561" w:right="4427" w:firstLine="50"/>
        <w:rPr>
          <w:lang w:val="pt-BR"/>
        </w:rPr>
      </w:pPr>
    </w:p>
    <w:p w14:paraId="74E03F86" w14:textId="77777777" w:rsidR="00EE6D6B" w:rsidRDefault="00853148">
      <w:pPr>
        <w:pStyle w:val="Corpodetexto"/>
        <w:ind w:left="1561" w:right="3142" w:firstLine="50"/>
      </w:pPr>
      <w:r>
        <w:t>Acessou</w:t>
      </w:r>
      <w:r>
        <w:rPr>
          <w:spacing w:val="-4"/>
        </w:rPr>
        <w:t xml:space="preserve"> </w:t>
      </w:r>
      <w:r>
        <w:t>recursos</w:t>
      </w:r>
      <w:r>
        <w:rPr>
          <w:spacing w:val="-3"/>
        </w:rPr>
        <w:t xml:space="preserve"> </w:t>
      </w:r>
      <w:r>
        <w:t>públicos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fomento</w:t>
      </w:r>
      <w:r>
        <w:rPr>
          <w:spacing w:val="-4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cultura</w:t>
      </w:r>
      <w:r>
        <w:rPr>
          <w:spacing w:val="-4"/>
        </w:rPr>
        <w:t xml:space="preserve"> </w:t>
      </w:r>
      <w:r>
        <w:t>nos</w:t>
      </w:r>
      <w:r>
        <w:rPr>
          <w:spacing w:val="-5"/>
        </w:rPr>
        <w:t xml:space="preserve"> </w:t>
      </w:r>
      <w:r>
        <w:t>últimos</w:t>
      </w:r>
      <w:r>
        <w:rPr>
          <w:spacing w:val="-3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(cinco)</w:t>
      </w:r>
      <w:r>
        <w:rPr>
          <w:spacing w:val="-3"/>
        </w:rPr>
        <w:t xml:space="preserve"> </w:t>
      </w:r>
      <w:r>
        <w:t>anos? (</w:t>
      </w:r>
      <w:r>
        <w:rPr>
          <w:spacing w:val="40"/>
        </w:rPr>
        <w:t xml:space="preserve"> </w:t>
      </w:r>
      <w:r>
        <w:t>) Sim</w:t>
      </w:r>
    </w:p>
    <w:p w14:paraId="59F1DB2F" w14:textId="77777777" w:rsidR="00EE6D6B" w:rsidRDefault="00853148">
      <w:pPr>
        <w:pStyle w:val="Corpodetexto"/>
        <w:ind w:left="1561"/>
      </w:pPr>
      <w:r>
        <w:t>(</w:t>
      </w:r>
      <w:r>
        <w:rPr>
          <w:spacing w:val="51"/>
        </w:rPr>
        <w:t xml:space="preserve"> </w:t>
      </w:r>
      <w:r>
        <w:t>)</w:t>
      </w:r>
      <w:r>
        <w:rPr>
          <w:spacing w:val="-2"/>
        </w:rPr>
        <w:t xml:space="preserve"> </w:t>
      </w:r>
      <w:r>
        <w:rPr>
          <w:spacing w:val="-5"/>
        </w:rPr>
        <w:t>Não</w:t>
      </w:r>
    </w:p>
    <w:p w14:paraId="2E727C4E" w14:textId="77777777" w:rsidR="00EE6D6B" w:rsidRDefault="00EE6D6B">
      <w:pPr>
        <w:pStyle w:val="Corpodetexto"/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79179B31" w14:textId="77777777" w:rsidR="00EE6D6B" w:rsidRDefault="00853148">
      <w:pPr>
        <w:pStyle w:val="Ttulo1"/>
        <w:numPr>
          <w:ilvl w:val="0"/>
          <w:numId w:val="18"/>
        </w:numPr>
        <w:tabs>
          <w:tab w:val="left" w:pos="1730"/>
        </w:tabs>
        <w:ind w:left="1730" w:hanging="169"/>
      </w:pPr>
      <w:r>
        <w:lastRenderedPageBreak/>
        <w:t>-</w:t>
      </w:r>
      <w:r>
        <w:rPr>
          <w:spacing w:val="-6"/>
        </w:rPr>
        <w:t xml:space="preserve"> </w:t>
      </w:r>
      <w:r>
        <w:t>PESSOA</w:t>
      </w:r>
      <w:r>
        <w:rPr>
          <w:spacing w:val="-1"/>
        </w:rPr>
        <w:t xml:space="preserve"> </w:t>
      </w:r>
      <w:r>
        <w:rPr>
          <w:spacing w:val="-2"/>
        </w:rPr>
        <w:t>JURÍDICA</w:t>
      </w:r>
    </w:p>
    <w:p w14:paraId="19A9A55B" w14:textId="77777777" w:rsidR="00EE6D6B" w:rsidRDefault="00EE6D6B">
      <w:pPr>
        <w:pStyle w:val="Corpodetexto"/>
      </w:pPr>
    </w:p>
    <w:p w14:paraId="1C3965F5" w14:textId="77777777" w:rsidR="00EE6D6B" w:rsidRDefault="00EE6D6B">
      <w:pPr>
        <w:pStyle w:val="Corpodetexto"/>
      </w:pPr>
    </w:p>
    <w:p w14:paraId="61092FEF" w14:textId="77777777" w:rsidR="00EE6D6B" w:rsidRDefault="00853148">
      <w:pPr>
        <w:pStyle w:val="PargrafodaLista"/>
        <w:numPr>
          <w:ilvl w:val="1"/>
          <w:numId w:val="18"/>
        </w:numPr>
        <w:tabs>
          <w:tab w:val="left" w:pos="2267"/>
        </w:tabs>
        <w:ind w:left="2267" w:hanging="279"/>
        <w:jc w:val="left"/>
        <w:rPr>
          <w:b/>
        </w:rPr>
      </w:pPr>
      <w:r>
        <w:rPr>
          <w:b/>
        </w:rPr>
        <w:t>Tipo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agente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cultural:</w:t>
      </w:r>
    </w:p>
    <w:p w14:paraId="3880CC0D" w14:textId="77777777" w:rsidR="00EE6D6B" w:rsidRDefault="00853148">
      <w:pPr>
        <w:pStyle w:val="Corpodetexto"/>
        <w:spacing w:line="403" w:lineRule="auto"/>
        <w:ind w:left="1561" w:right="5522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4"/>
        </w:rPr>
        <w:t xml:space="preserve"> </w:t>
      </w:r>
      <w:r>
        <w:t>Pessoa</w:t>
      </w:r>
      <w:r>
        <w:rPr>
          <w:spacing w:val="-5"/>
        </w:rPr>
        <w:t xml:space="preserve"> </w:t>
      </w:r>
      <w:r>
        <w:t>Jurídica</w:t>
      </w:r>
      <w:r>
        <w:rPr>
          <w:spacing w:val="-6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fins</w:t>
      </w:r>
      <w:r>
        <w:rPr>
          <w:spacing w:val="-4"/>
        </w:rPr>
        <w:t xml:space="preserve"> </w:t>
      </w:r>
      <w:r>
        <w:t>lucrativos</w:t>
      </w:r>
      <w:r>
        <w:rPr>
          <w:spacing w:val="-6"/>
        </w:rPr>
        <w:t xml:space="preserve"> </w:t>
      </w:r>
      <w:r>
        <w:t>(empresas) (</w:t>
      </w:r>
      <w:r>
        <w:rPr>
          <w:spacing w:val="80"/>
        </w:rPr>
        <w:t xml:space="preserve"> </w:t>
      </w:r>
      <w:r>
        <w:t>) Pessoa Jurídica sem fins lucrativos (OSCs)</w:t>
      </w:r>
    </w:p>
    <w:p w14:paraId="4020DB99" w14:textId="77777777" w:rsidR="00EE6D6B" w:rsidRDefault="00EE6D6B">
      <w:pPr>
        <w:pStyle w:val="Corpodetexto"/>
      </w:pPr>
    </w:p>
    <w:p w14:paraId="4795645C" w14:textId="77777777" w:rsidR="00EE6D6B" w:rsidRDefault="00853148">
      <w:pPr>
        <w:pStyle w:val="Ttulo1"/>
        <w:numPr>
          <w:ilvl w:val="0"/>
          <w:numId w:val="20"/>
        </w:numPr>
        <w:tabs>
          <w:tab w:val="left" w:pos="2267"/>
        </w:tabs>
        <w:ind w:left="2267" w:hanging="279"/>
      </w:pPr>
      <w:r>
        <w:rPr>
          <w:spacing w:val="-2"/>
        </w:rPr>
        <w:t>CNPJ:</w:t>
      </w:r>
    </w:p>
    <w:p w14:paraId="4937E6DA" w14:textId="77777777" w:rsidR="00EE6D6B" w:rsidRDefault="00EE6D6B">
      <w:pPr>
        <w:pStyle w:val="Corpodetexto"/>
      </w:pPr>
    </w:p>
    <w:p w14:paraId="00A01357" w14:textId="77777777" w:rsidR="00EE6D6B" w:rsidRDefault="00853148">
      <w:pPr>
        <w:pStyle w:val="PargrafodaLista"/>
        <w:numPr>
          <w:ilvl w:val="0"/>
          <w:numId w:val="20"/>
        </w:numPr>
        <w:tabs>
          <w:tab w:val="left" w:pos="2267"/>
        </w:tabs>
        <w:spacing w:line="400" w:lineRule="auto"/>
        <w:ind w:left="1561" w:right="7898" w:firstLine="427"/>
        <w:rPr>
          <w:b/>
        </w:rPr>
      </w:pPr>
      <w:r>
        <w:rPr>
          <w:b/>
        </w:rPr>
        <w:t xml:space="preserve">Razão Social: </w:t>
      </w:r>
    </w:p>
    <w:p w14:paraId="1812916D" w14:textId="77777777" w:rsidR="00EE6D6B" w:rsidRDefault="00EE6D6B">
      <w:pPr>
        <w:pStyle w:val="Corpodetexto"/>
      </w:pPr>
    </w:p>
    <w:p w14:paraId="1B61CB82" w14:textId="77777777" w:rsidR="00EE6D6B" w:rsidRDefault="00853148">
      <w:pPr>
        <w:pStyle w:val="PargrafodaLista"/>
        <w:numPr>
          <w:ilvl w:val="0"/>
          <w:numId w:val="20"/>
        </w:numPr>
        <w:tabs>
          <w:tab w:val="left" w:pos="2267"/>
        </w:tabs>
        <w:spacing w:line="400" w:lineRule="auto"/>
        <w:ind w:left="1561" w:right="7898" w:firstLine="427"/>
        <w:rPr>
          <w:b/>
        </w:rPr>
      </w:pPr>
      <w:r>
        <w:rPr>
          <w:b/>
        </w:rPr>
        <w:t xml:space="preserve">Nome fantasia: </w:t>
      </w:r>
    </w:p>
    <w:p w14:paraId="11C8EF17" w14:textId="77777777" w:rsidR="00EE6D6B" w:rsidRDefault="00EE6D6B">
      <w:pPr>
        <w:pStyle w:val="Corpodetexto"/>
      </w:pPr>
    </w:p>
    <w:p w14:paraId="648911AB" w14:textId="77777777" w:rsidR="00EE6D6B" w:rsidRDefault="00853148">
      <w:pPr>
        <w:pStyle w:val="PargrafodaLista"/>
        <w:numPr>
          <w:ilvl w:val="0"/>
          <w:numId w:val="20"/>
        </w:numPr>
        <w:tabs>
          <w:tab w:val="left" w:pos="2267"/>
        </w:tabs>
        <w:spacing w:line="403" w:lineRule="auto"/>
        <w:ind w:left="1561" w:right="7681" w:firstLine="427"/>
        <w:rPr>
          <w:b/>
        </w:rPr>
      </w:pPr>
      <w:r>
        <w:rPr>
          <w:b/>
        </w:rPr>
        <w:t>Data</w:t>
      </w:r>
      <w:r>
        <w:rPr>
          <w:b/>
          <w:spacing w:val="-13"/>
        </w:rPr>
        <w:t xml:space="preserve"> </w:t>
      </w:r>
      <w:r>
        <w:rPr>
          <w:b/>
        </w:rPr>
        <w:t>de</w:t>
      </w:r>
      <w:r>
        <w:rPr>
          <w:b/>
          <w:spacing w:val="-12"/>
        </w:rPr>
        <w:t xml:space="preserve"> </w:t>
      </w:r>
      <w:r>
        <w:rPr>
          <w:b/>
        </w:rPr>
        <w:t xml:space="preserve">fundação: </w:t>
      </w:r>
      <w:r>
        <w:rPr>
          <w:b/>
          <w:spacing w:val="-2"/>
        </w:rPr>
        <w:t>[dd/mm/aaaa]</w:t>
      </w:r>
    </w:p>
    <w:p w14:paraId="7977BA2D" w14:textId="77777777" w:rsidR="00EE6D6B" w:rsidRDefault="00EE6D6B">
      <w:pPr>
        <w:pStyle w:val="Corpodetexto"/>
      </w:pPr>
    </w:p>
    <w:p w14:paraId="012E4BD5" w14:textId="77777777" w:rsidR="00EE6D6B" w:rsidRDefault="00853148">
      <w:pPr>
        <w:pStyle w:val="PargrafodaLista"/>
        <w:numPr>
          <w:ilvl w:val="0"/>
          <w:numId w:val="20"/>
        </w:numPr>
        <w:tabs>
          <w:tab w:val="left" w:pos="2267"/>
        </w:tabs>
        <w:spacing w:line="400" w:lineRule="auto"/>
        <w:ind w:left="1561" w:right="6620" w:firstLine="427"/>
        <w:rPr>
          <w:b/>
        </w:rPr>
      </w:pPr>
      <w:r>
        <w:rPr>
          <w:b/>
        </w:rPr>
        <w:t>Nome</w:t>
      </w:r>
      <w:r>
        <w:rPr>
          <w:b/>
          <w:spacing w:val="-10"/>
        </w:rPr>
        <w:t xml:space="preserve"> </w:t>
      </w:r>
      <w:r>
        <w:rPr>
          <w:b/>
        </w:rPr>
        <w:t>do</w:t>
      </w:r>
      <w:r>
        <w:rPr>
          <w:b/>
          <w:spacing w:val="-12"/>
        </w:rPr>
        <w:t xml:space="preserve"> </w:t>
      </w:r>
      <w:r>
        <w:rPr>
          <w:b/>
        </w:rPr>
        <w:t>representante</w:t>
      </w:r>
      <w:r>
        <w:rPr>
          <w:b/>
          <w:spacing w:val="-12"/>
        </w:rPr>
        <w:t xml:space="preserve"> </w:t>
      </w:r>
      <w:r>
        <w:rPr>
          <w:b/>
        </w:rPr>
        <w:t>legal: [Texto – 100 caracteres]</w:t>
      </w:r>
    </w:p>
    <w:p w14:paraId="681FEB0A" w14:textId="77777777" w:rsidR="00EE6D6B" w:rsidRDefault="00EE6D6B">
      <w:pPr>
        <w:pStyle w:val="Corpodetexto"/>
      </w:pPr>
    </w:p>
    <w:p w14:paraId="2B88D579" w14:textId="77777777" w:rsidR="00EE6D6B" w:rsidRDefault="00853148">
      <w:pPr>
        <w:pStyle w:val="PargrafodaLista"/>
        <w:numPr>
          <w:ilvl w:val="0"/>
          <w:numId w:val="20"/>
        </w:numPr>
        <w:tabs>
          <w:tab w:val="left" w:pos="2267"/>
        </w:tabs>
        <w:spacing w:line="400" w:lineRule="auto"/>
        <w:ind w:left="1561" w:right="6838" w:firstLine="427"/>
        <w:rPr>
          <w:b/>
        </w:rPr>
      </w:pPr>
      <w:r>
        <w:rPr>
          <w:b/>
        </w:rPr>
        <w:t>CPF</w:t>
      </w:r>
      <w:r>
        <w:rPr>
          <w:b/>
          <w:spacing w:val="-10"/>
        </w:rPr>
        <w:t xml:space="preserve"> </w:t>
      </w:r>
      <w:r>
        <w:rPr>
          <w:b/>
        </w:rPr>
        <w:t>do</w:t>
      </w:r>
      <w:r>
        <w:rPr>
          <w:b/>
          <w:spacing w:val="-11"/>
        </w:rPr>
        <w:t xml:space="preserve"> </w:t>
      </w:r>
      <w:r>
        <w:rPr>
          <w:b/>
        </w:rPr>
        <w:t>representante</w:t>
      </w:r>
      <w:r>
        <w:rPr>
          <w:b/>
          <w:spacing w:val="-13"/>
        </w:rPr>
        <w:t xml:space="preserve"> </w:t>
      </w:r>
      <w:r>
        <w:rPr>
          <w:b/>
        </w:rPr>
        <w:t>legal: [campo CPF validado]</w:t>
      </w:r>
    </w:p>
    <w:p w14:paraId="3B72450B" w14:textId="77777777" w:rsidR="00EE6D6B" w:rsidRDefault="00EE6D6B">
      <w:pPr>
        <w:pStyle w:val="Corpodetexto"/>
      </w:pPr>
    </w:p>
    <w:p w14:paraId="29CF98C7" w14:textId="77777777" w:rsidR="00EE6D6B" w:rsidRDefault="00853148">
      <w:pPr>
        <w:pStyle w:val="PargrafodaLista"/>
        <w:numPr>
          <w:ilvl w:val="0"/>
          <w:numId w:val="20"/>
        </w:numPr>
        <w:tabs>
          <w:tab w:val="left" w:pos="2267"/>
        </w:tabs>
        <w:ind w:left="2267" w:hanging="279"/>
        <w:rPr>
          <w:b/>
        </w:rPr>
      </w:pPr>
      <w:r>
        <w:rPr>
          <w:b/>
        </w:rPr>
        <w:t>E-mail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contato:</w:t>
      </w:r>
    </w:p>
    <w:p w14:paraId="1C24E5B5" w14:textId="77777777" w:rsidR="00EE6D6B" w:rsidRDefault="00EE6D6B">
      <w:pPr>
        <w:pStyle w:val="PargrafodaLista"/>
        <w:rPr>
          <w:b/>
        </w:rPr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4E8D1B4F" w14:textId="77777777" w:rsidR="00EE6D6B" w:rsidRDefault="00EE6D6B">
      <w:pPr>
        <w:pStyle w:val="Corpodetexto"/>
      </w:pPr>
    </w:p>
    <w:p w14:paraId="165D7547" w14:textId="77777777" w:rsidR="00EE6D6B" w:rsidRDefault="00EE6D6B">
      <w:pPr>
        <w:pStyle w:val="Corpodetexto"/>
      </w:pPr>
    </w:p>
    <w:p w14:paraId="1A68D486" w14:textId="77777777" w:rsidR="00EE6D6B" w:rsidRDefault="00EE6D6B">
      <w:pPr>
        <w:pStyle w:val="Corpodetexto"/>
      </w:pPr>
    </w:p>
    <w:p w14:paraId="42ADE734" w14:textId="77777777" w:rsidR="00EE6D6B" w:rsidRDefault="00853148">
      <w:pPr>
        <w:pStyle w:val="Corpodetexto"/>
        <w:ind w:left="1561"/>
      </w:pPr>
      <w:r>
        <w:t>[campo</w:t>
      </w:r>
      <w:r>
        <w:rPr>
          <w:spacing w:val="-6"/>
        </w:rPr>
        <w:t xml:space="preserve"> </w:t>
      </w:r>
      <w:r>
        <w:t>e-mail</w:t>
      </w:r>
      <w:r>
        <w:rPr>
          <w:spacing w:val="-5"/>
        </w:rPr>
        <w:t xml:space="preserve"> </w:t>
      </w:r>
      <w:r>
        <w:rPr>
          <w:spacing w:val="-2"/>
        </w:rPr>
        <w:t>validado]</w:t>
      </w:r>
    </w:p>
    <w:p w14:paraId="248B9D85" w14:textId="77777777" w:rsidR="00EE6D6B" w:rsidRDefault="00EE6D6B">
      <w:pPr>
        <w:pStyle w:val="Corpodetexto"/>
      </w:pPr>
    </w:p>
    <w:p w14:paraId="1B26B2D0" w14:textId="77777777" w:rsidR="00EE6D6B" w:rsidRDefault="00EE6D6B">
      <w:pPr>
        <w:pStyle w:val="Corpodetexto"/>
      </w:pPr>
    </w:p>
    <w:p w14:paraId="36A69195" w14:textId="77777777" w:rsidR="00EE6D6B" w:rsidRDefault="00853148">
      <w:pPr>
        <w:pStyle w:val="PargrafodaLista"/>
        <w:numPr>
          <w:ilvl w:val="0"/>
          <w:numId w:val="20"/>
        </w:numPr>
        <w:tabs>
          <w:tab w:val="left" w:pos="2267"/>
        </w:tabs>
        <w:spacing w:line="403" w:lineRule="auto"/>
        <w:ind w:left="1561" w:right="7454" w:firstLine="427"/>
        <w:rPr>
          <w:b/>
        </w:rPr>
      </w:pPr>
      <w:r>
        <w:rPr>
          <w:b/>
        </w:rPr>
        <w:t>Telefone</w:t>
      </w:r>
      <w:r>
        <w:rPr>
          <w:b/>
          <w:spacing w:val="-13"/>
        </w:rPr>
        <w:t xml:space="preserve"> </w:t>
      </w:r>
      <w:r>
        <w:rPr>
          <w:b/>
        </w:rPr>
        <w:t>de</w:t>
      </w:r>
      <w:r>
        <w:rPr>
          <w:b/>
          <w:spacing w:val="-12"/>
        </w:rPr>
        <w:t xml:space="preserve"> </w:t>
      </w:r>
      <w:r>
        <w:rPr>
          <w:b/>
        </w:rPr>
        <w:t>contato: [Apenas números]</w:t>
      </w:r>
    </w:p>
    <w:p w14:paraId="2F2BC790" w14:textId="77777777" w:rsidR="00EE6D6B" w:rsidRDefault="00EE6D6B">
      <w:pPr>
        <w:pStyle w:val="Corpodetexto"/>
      </w:pPr>
    </w:p>
    <w:p w14:paraId="3D93AF43" w14:textId="77777777" w:rsidR="00EE6D6B" w:rsidRDefault="00853148">
      <w:pPr>
        <w:pStyle w:val="Ttulo1"/>
        <w:numPr>
          <w:ilvl w:val="0"/>
          <w:numId w:val="20"/>
        </w:numPr>
        <w:tabs>
          <w:tab w:val="left" w:pos="2267"/>
        </w:tabs>
        <w:ind w:left="2267" w:hanging="279"/>
      </w:pPr>
      <w:r>
        <w:rPr>
          <w:spacing w:val="-4"/>
        </w:rPr>
        <w:t>CEP:</w:t>
      </w:r>
    </w:p>
    <w:p w14:paraId="65B76FE9" w14:textId="77777777" w:rsidR="00EE6D6B" w:rsidRDefault="00853148">
      <w:pPr>
        <w:pStyle w:val="Corpodetexto"/>
        <w:ind w:left="1561"/>
      </w:pPr>
      <w:r>
        <w:t>[campo</w:t>
      </w:r>
      <w:r>
        <w:rPr>
          <w:spacing w:val="-5"/>
        </w:rPr>
        <w:t xml:space="preserve"> </w:t>
      </w:r>
      <w:r>
        <w:t>CEP</w:t>
      </w:r>
      <w:r>
        <w:rPr>
          <w:spacing w:val="-4"/>
        </w:rPr>
        <w:t xml:space="preserve"> </w:t>
      </w:r>
      <w:r>
        <w:rPr>
          <w:spacing w:val="-2"/>
        </w:rPr>
        <w:t>validado]</w:t>
      </w:r>
    </w:p>
    <w:p w14:paraId="494D1DED" w14:textId="77777777" w:rsidR="00EE6D6B" w:rsidRDefault="00EE6D6B">
      <w:pPr>
        <w:pStyle w:val="Corpodetexto"/>
      </w:pPr>
    </w:p>
    <w:p w14:paraId="2E81F699" w14:textId="77777777" w:rsidR="00EE6D6B" w:rsidRDefault="00EE6D6B">
      <w:pPr>
        <w:pStyle w:val="Corpodetexto"/>
      </w:pPr>
    </w:p>
    <w:p w14:paraId="4ADE1BD4" w14:textId="77777777" w:rsidR="00EE6D6B" w:rsidRDefault="00853148">
      <w:pPr>
        <w:pStyle w:val="PargrafodaLista"/>
        <w:numPr>
          <w:ilvl w:val="0"/>
          <w:numId w:val="20"/>
        </w:numPr>
        <w:tabs>
          <w:tab w:val="left" w:pos="2266"/>
        </w:tabs>
        <w:spacing w:line="400" w:lineRule="auto"/>
        <w:ind w:left="1561" w:right="6632" w:firstLine="427"/>
        <w:rPr>
          <w:b/>
        </w:rPr>
      </w:pPr>
      <w:r>
        <w:rPr>
          <w:b/>
        </w:rPr>
        <w:t>Endereço</w:t>
      </w:r>
      <w:r>
        <w:rPr>
          <w:b/>
          <w:spacing w:val="-11"/>
        </w:rPr>
        <w:t xml:space="preserve"> </w:t>
      </w:r>
      <w:r>
        <w:rPr>
          <w:b/>
        </w:rPr>
        <w:t>completo</w:t>
      </w:r>
      <w:r>
        <w:rPr>
          <w:b/>
          <w:spacing w:val="-11"/>
        </w:rPr>
        <w:t xml:space="preserve"> </w:t>
      </w:r>
      <w:r>
        <w:rPr>
          <w:b/>
        </w:rPr>
        <w:t>(da</w:t>
      </w:r>
      <w:r>
        <w:rPr>
          <w:b/>
          <w:spacing w:val="-11"/>
        </w:rPr>
        <w:t xml:space="preserve"> </w:t>
      </w:r>
      <w:r>
        <w:rPr>
          <w:b/>
        </w:rPr>
        <w:t>sede): [texto – 200 caracteres]</w:t>
      </w:r>
    </w:p>
    <w:p w14:paraId="45DE8276" w14:textId="77777777" w:rsidR="00EE6D6B" w:rsidRDefault="00EE6D6B">
      <w:pPr>
        <w:pStyle w:val="Corpodetexto"/>
      </w:pPr>
    </w:p>
    <w:p w14:paraId="043FB8AB" w14:textId="77777777" w:rsidR="00EE6D6B" w:rsidRDefault="00853148">
      <w:pPr>
        <w:pStyle w:val="PargrafodaLista"/>
        <w:numPr>
          <w:ilvl w:val="0"/>
          <w:numId w:val="20"/>
        </w:numPr>
        <w:tabs>
          <w:tab w:val="left" w:pos="2266"/>
        </w:tabs>
        <w:ind w:left="2266" w:hanging="278"/>
        <w:rPr>
          <w:b/>
        </w:rPr>
      </w:pPr>
      <w:r>
        <w:rPr>
          <w:b/>
          <w:spacing w:val="-2"/>
        </w:rPr>
        <w:t>Cidade:</w:t>
      </w:r>
    </w:p>
    <w:p w14:paraId="1B9C3CC2" w14:textId="77777777" w:rsidR="00EE6D6B" w:rsidRDefault="00853148">
      <w:pPr>
        <w:pStyle w:val="Corpodetexto"/>
        <w:ind w:left="1561"/>
      </w:pPr>
      <w:r>
        <w:t>[lista</w:t>
      </w:r>
      <w:r>
        <w:rPr>
          <w:spacing w:val="-7"/>
        </w:rPr>
        <w:t xml:space="preserve"> </w:t>
      </w:r>
      <w:r>
        <w:t>municípios</w:t>
      </w:r>
      <w:r>
        <w:rPr>
          <w:spacing w:val="-7"/>
        </w:rPr>
        <w:t xml:space="preserve"> </w:t>
      </w:r>
      <w:r>
        <w:rPr>
          <w:spacing w:val="-4"/>
        </w:rPr>
        <w:t>IBGE]</w:t>
      </w:r>
    </w:p>
    <w:p w14:paraId="53D3A0A3" w14:textId="77777777" w:rsidR="00EE6D6B" w:rsidRDefault="00EE6D6B">
      <w:pPr>
        <w:pStyle w:val="Corpodetexto"/>
      </w:pPr>
    </w:p>
    <w:p w14:paraId="78C675F6" w14:textId="77777777" w:rsidR="00EE6D6B" w:rsidRDefault="00EE6D6B">
      <w:pPr>
        <w:pStyle w:val="Corpodetexto"/>
      </w:pPr>
    </w:p>
    <w:p w14:paraId="70A85C05" w14:textId="77777777" w:rsidR="00EE6D6B" w:rsidRDefault="00853148">
      <w:pPr>
        <w:pStyle w:val="PargrafodaLista"/>
        <w:numPr>
          <w:ilvl w:val="0"/>
          <w:numId w:val="20"/>
        </w:numPr>
        <w:tabs>
          <w:tab w:val="left" w:pos="2266"/>
        </w:tabs>
        <w:spacing w:line="403" w:lineRule="auto"/>
        <w:ind w:left="1561" w:right="8301" w:firstLine="427"/>
        <w:rPr>
          <w:b/>
        </w:rPr>
      </w:pPr>
      <w:r>
        <w:rPr>
          <w:b/>
          <w:spacing w:val="-2"/>
        </w:rPr>
        <w:t xml:space="preserve">Estado: </w:t>
      </w:r>
      <w:r>
        <w:rPr>
          <w:b/>
        </w:rPr>
        <w:t>[lista</w:t>
      </w:r>
      <w:r>
        <w:rPr>
          <w:b/>
          <w:spacing w:val="-13"/>
        </w:rPr>
        <w:t xml:space="preserve"> </w:t>
      </w:r>
      <w:r>
        <w:rPr>
          <w:b/>
        </w:rPr>
        <w:t>estados</w:t>
      </w:r>
      <w:r>
        <w:rPr>
          <w:b/>
          <w:spacing w:val="-12"/>
        </w:rPr>
        <w:t xml:space="preserve"> </w:t>
      </w:r>
      <w:r>
        <w:rPr>
          <w:b/>
        </w:rPr>
        <w:t>IBGE]</w:t>
      </w:r>
    </w:p>
    <w:p w14:paraId="05DF1D30" w14:textId="77777777" w:rsidR="00EE6D6B" w:rsidRDefault="00EE6D6B">
      <w:pPr>
        <w:pStyle w:val="Corpodetexto"/>
      </w:pPr>
    </w:p>
    <w:p w14:paraId="5B6F672B" w14:textId="77777777" w:rsidR="00EE6D6B" w:rsidRDefault="00853148">
      <w:pPr>
        <w:pStyle w:val="PargrafodaLista"/>
        <w:numPr>
          <w:ilvl w:val="0"/>
          <w:numId w:val="20"/>
        </w:numPr>
        <w:tabs>
          <w:tab w:val="left" w:pos="2266"/>
        </w:tabs>
        <w:spacing w:line="400" w:lineRule="auto"/>
        <w:ind w:left="1561" w:right="6251" w:firstLine="427"/>
        <w:rPr>
          <w:b/>
        </w:rPr>
      </w:pPr>
      <w:r>
        <w:rPr>
          <w:b/>
        </w:rPr>
        <w:t>Anos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atuação</w:t>
      </w:r>
      <w:r>
        <w:rPr>
          <w:b/>
          <w:spacing w:val="-6"/>
        </w:rPr>
        <w:t xml:space="preserve"> </w:t>
      </w:r>
      <w:r>
        <w:rPr>
          <w:b/>
        </w:rPr>
        <w:t>na</w:t>
      </w:r>
      <w:r>
        <w:rPr>
          <w:b/>
          <w:spacing w:val="-7"/>
        </w:rPr>
        <w:t xml:space="preserve"> </w:t>
      </w:r>
      <w:r>
        <w:rPr>
          <w:b/>
        </w:rPr>
        <w:t>área</w:t>
      </w:r>
      <w:r>
        <w:rPr>
          <w:b/>
          <w:spacing w:val="-7"/>
        </w:rPr>
        <w:t xml:space="preserve"> </w:t>
      </w:r>
      <w:r>
        <w:rPr>
          <w:b/>
        </w:rPr>
        <w:t>cultural? [número inteiro]</w:t>
      </w:r>
    </w:p>
    <w:p w14:paraId="5BD5C751" w14:textId="77777777" w:rsidR="00EE6D6B" w:rsidRDefault="00EE6D6B">
      <w:pPr>
        <w:pStyle w:val="Corpodetexto"/>
      </w:pPr>
    </w:p>
    <w:p w14:paraId="334C6171" w14:textId="77777777" w:rsidR="00EE6D6B" w:rsidRDefault="00853148">
      <w:pPr>
        <w:pStyle w:val="PargrafodaLista"/>
        <w:numPr>
          <w:ilvl w:val="1"/>
          <w:numId w:val="18"/>
        </w:numPr>
        <w:tabs>
          <w:tab w:val="left" w:pos="2267"/>
        </w:tabs>
        <w:ind w:left="2267" w:hanging="279"/>
        <w:jc w:val="left"/>
        <w:rPr>
          <w:b/>
        </w:rPr>
      </w:pPr>
      <w:r>
        <w:rPr>
          <w:b/>
        </w:rPr>
        <w:t>Acessou</w:t>
      </w:r>
      <w:r>
        <w:rPr>
          <w:b/>
          <w:spacing w:val="-6"/>
        </w:rPr>
        <w:t xml:space="preserve"> </w:t>
      </w:r>
      <w:r>
        <w:rPr>
          <w:b/>
        </w:rPr>
        <w:t>recursos</w:t>
      </w:r>
      <w:r>
        <w:rPr>
          <w:b/>
          <w:spacing w:val="-5"/>
        </w:rPr>
        <w:t xml:space="preserve"> </w:t>
      </w:r>
      <w:r>
        <w:rPr>
          <w:b/>
        </w:rPr>
        <w:t>públicos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fomento</w:t>
      </w:r>
      <w:r>
        <w:rPr>
          <w:b/>
          <w:spacing w:val="-4"/>
        </w:rPr>
        <w:t xml:space="preserve"> </w:t>
      </w:r>
      <w:r>
        <w:rPr>
          <w:b/>
        </w:rPr>
        <w:t>à</w:t>
      </w:r>
      <w:r>
        <w:rPr>
          <w:b/>
          <w:spacing w:val="-3"/>
        </w:rPr>
        <w:t xml:space="preserve"> </w:t>
      </w:r>
      <w:r>
        <w:rPr>
          <w:b/>
        </w:rPr>
        <w:t>cultura</w:t>
      </w:r>
      <w:r>
        <w:rPr>
          <w:b/>
          <w:spacing w:val="-4"/>
        </w:rPr>
        <w:t xml:space="preserve"> </w:t>
      </w:r>
      <w:r>
        <w:rPr>
          <w:b/>
        </w:rPr>
        <w:t>nos</w:t>
      </w:r>
      <w:r>
        <w:rPr>
          <w:b/>
          <w:spacing w:val="-7"/>
        </w:rPr>
        <w:t xml:space="preserve"> </w:t>
      </w:r>
      <w:r>
        <w:rPr>
          <w:b/>
        </w:rPr>
        <w:t>últimos</w:t>
      </w:r>
      <w:r>
        <w:rPr>
          <w:b/>
          <w:spacing w:val="-3"/>
        </w:rPr>
        <w:t xml:space="preserve"> </w:t>
      </w:r>
      <w:r>
        <w:rPr>
          <w:b/>
        </w:rPr>
        <w:t>5</w:t>
      </w:r>
      <w:r>
        <w:rPr>
          <w:b/>
          <w:spacing w:val="-4"/>
        </w:rPr>
        <w:t xml:space="preserve"> </w:t>
      </w:r>
      <w:r>
        <w:rPr>
          <w:b/>
        </w:rPr>
        <w:t>(cinco)</w:t>
      </w:r>
      <w:r>
        <w:rPr>
          <w:b/>
          <w:spacing w:val="-2"/>
        </w:rPr>
        <w:t xml:space="preserve"> anos?</w:t>
      </w:r>
    </w:p>
    <w:p w14:paraId="1442FEED" w14:textId="77777777" w:rsidR="00EE6D6B" w:rsidRDefault="00853148">
      <w:pPr>
        <w:pStyle w:val="Corpodetexto"/>
        <w:ind w:left="1561"/>
      </w:pPr>
      <w:r>
        <w:t>(</w:t>
      </w:r>
      <w:r>
        <w:rPr>
          <w:spacing w:val="50"/>
        </w:rPr>
        <w:t xml:space="preserve"> </w:t>
      </w:r>
      <w:r>
        <w:t>)</w:t>
      </w:r>
      <w:r>
        <w:rPr>
          <w:spacing w:val="-2"/>
        </w:rPr>
        <w:t xml:space="preserve"> </w:t>
      </w:r>
      <w:r>
        <w:rPr>
          <w:spacing w:val="-5"/>
        </w:rPr>
        <w:t>Sim</w:t>
      </w:r>
    </w:p>
    <w:p w14:paraId="693A7986" w14:textId="77777777" w:rsidR="00EE6D6B" w:rsidRDefault="00853148">
      <w:pPr>
        <w:pStyle w:val="Corpodetexto"/>
        <w:ind w:left="1561"/>
      </w:pPr>
      <w:r>
        <w:t>(</w:t>
      </w:r>
      <w:r>
        <w:rPr>
          <w:spacing w:val="50"/>
        </w:rPr>
        <w:t xml:space="preserve"> </w:t>
      </w:r>
      <w:r>
        <w:t>)</w:t>
      </w:r>
      <w:r>
        <w:rPr>
          <w:spacing w:val="-2"/>
        </w:rPr>
        <w:t xml:space="preserve"> </w:t>
      </w:r>
      <w:r>
        <w:rPr>
          <w:spacing w:val="-5"/>
        </w:rPr>
        <w:t>Não</w:t>
      </w:r>
    </w:p>
    <w:p w14:paraId="03550910" w14:textId="77777777" w:rsidR="00EE6D6B" w:rsidRDefault="00853148">
      <w:pPr>
        <w:pStyle w:val="Corpodetexto"/>
        <w:ind w:left="1561"/>
      </w:pPr>
      <w:r>
        <w:t>(</w:t>
      </w:r>
      <w:r>
        <w:rPr>
          <w:spacing w:val="49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Não</w:t>
      </w:r>
      <w:r>
        <w:rPr>
          <w:spacing w:val="-1"/>
        </w:rPr>
        <w:t xml:space="preserve"> </w:t>
      </w:r>
      <w:r>
        <w:rPr>
          <w:spacing w:val="-5"/>
        </w:rPr>
        <w:t>sei</w:t>
      </w:r>
    </w:p>
    <w:p w14:paraId="70495632" w14:textId="77777777" w:rsidR="00EE6D6B" w:rsidRDefault="00EE6D6B">
      <w:pPr>
        <w:pStyle w:val="Corpodetexto"/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487C9C86" w14:textId="77777777" w:rsidR="00EE6D6B" w:rsidRDefault="00853148">
      <w:pPr>
        <w:pStyle w:val="Ttulo1"/>
        <w:spacing w:before="183"/>
      </w:pPr>
      <w:r>
        <w:lastRenderedPageBreak/>
        <w:t>DADOS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PROJETO</w:t>
      </w:r>
    </w:p>
    <w:p w14:paraId="6F8DA1DC" w14:textId="77777777" w:rsidR="00EE6D6B" w:rsidRDefault="00EE6D6B">
      <w:pPr>
        <w:pStyle w:val="Corpodetexto"/>
        <w:spacing w:before="91"/>
      </w:pPr>
    </w:p>
    <w:p w14:paraId="27876551" w14:textId="77777777" w:rsidR="00EE6D6B" w:rsidRDefault="00853148">
      <w:pPr>
        <w:pStyle w:val="PargrafodaLista"/>
        <w:numPr>
          <w:ilvl w:val="0"/>
          <w:numId w:val="21"/>
        </w:numPr>
        <w:tabs>
          <w:tab w:val="left" w:pos="2267"/>
        </w:tabs>
        <w:spacing w:before="1"/>
        <w:ind w:left="2267" w:hanging="279"/>
        <w:rPr>
          <w:b/>
        </w:rPr>
      </w:pPr>
      <w:r>
        <w:rPr>
          <w:b/>
        </w:rPr>
        <w:t>Vai</w:t>
      </w:r>
      <w:r>
        <w:rPr>
          <w:b/>
          <w:spacing w:val="-4"/>
        </w:rPr>
        <w:t xml:space="preserve"> </w:t>
      </w:r>
      <w:r>
        <w:rPr>
          <w:b/>
        </w:rPr>
        <w:t>concorrer</w:t>
      </w:r>
      <w:r>
        <w:rPr>
          <w:b/>
          <w:spacing w:val="-3"/>
        </w:rPr>
        <w:t xml:space="preserve"> </w:t>
      </w:r>
      <w:r>
        <w:rPr>
          <w:b/>
        </w:rPr>
        <w:t>às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cotas?</w:t>
      </w:r>
    </w:p>
    <w:p w14:paraId="10469996" w14:textId="77777777" w:rsidR="00EE6D6B" w:rsidRDefault="00853148">
      <w:pPr>
        <w:pStyle w:val="Corpodetexto"/>
        <w:spacing w:before="182"/>
        <w:ind w:left="1561"/>
      </w:pPr>
      <w:r>
        <w:t>(</w:t>
      </w:r>
      <w:r>
        <w:rPr>
          <w:spacing w:val="50"/>
        </w:rPr>
        <w:t xml:space="preserve"> </w:t>
      </w:r>
      <w:r>
        <w:t>)</w:t>
      </w:r>
      <w:r>
        <w:rPr>
          <w:spacing w:val="-2"/>
        </w:rPr>
        <w:t xml:space="preserve"> </w:t>
      </w:r>
      <w:r>
        <w:rPr>
          <w:spacing w:val="-5"/>
        </w:rPr>
        <w:t>Não</w:t>
      </w:r>
    </w:p>
    <w:p w14:paraId="7F7EDC11" w14:textId="77777777" w:rsidR="00EE6D6B" w:rsidRDefault="00853148">
      <w:pPr>
        <w:pStyle w:val="Corpodetexto"/>
        <w:spacing w:before="180"/>
        <w:ind w:left="1561"/>
      </w:pPr>
      <w:r>
        <w:t>(</w:t>
      </w:r>
      <w:r>
        <w:rPr>
          <w:spacing w:val="44"/>
        </w:rPr>
        <w:t xml:space="preserve"> </w:t>
      </w:r>
      <w:r>
        <w:t>)</w:t>
      </w:r>
      <w:r>
        <w:rPr>
          <w:spacing w:val="-4"/>
        </w:rPr>
        <w:t xml:space="preserve"> </w:t>
      </w:r>
      <w:r>
        <w:t>Sim,</w:t>
      </w:r>
      <w:r>
        <w:rPr>
          <w:spacing w:val="-1"/>
        </w:rPr>
        <w:t xml:space="preserve"> </w:t>
      </w:r>
      <w:r>
        <w:t>Pessoa</w:t>
      </w:r>
      <w:r>
        <w:rPr>
          <w:spacing w:val="-2"/>
        </w:rPr>
        <w:t xml:space="preserve"> </w:t>
      </w:r>
      <w:r>
        <w:rPr>
          <w:spacing w:val="-4"/>
        </w:rPr>
        <w:t>negra</w:t>
      </w:r>
    </w:p>
    <w:p w14:paraId="40CD6A71" w14:textId="77777777" w:rsidR="00EE6D6B" w:rsidRDefault="00853148">
      <w:pPr>
        <w:pStyle w:val="Corpodetexto"/>
        <w:spacing w:before="180"/>
        <w:ind w:left="1561"/>
      </w:pPr>
      <w:r>
        <w:t>(</w:t>
      </w:r>
      <w:r>
        <w:rPr>
          <w:spacing w:val="46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Sim,</w:t>
      </w:r>
      <w:r>
        <w:rPr>
          <w:spacing w:val="-1"/>
        </w:rPr>
        <w:t xml:space="preserve"> </w:t>
      </w:r>
      <w:r>
        <w:t>Pessoa</w:t>
      </w:r>
      <w:r>
        <w:rPr>
          <w:spacing w:val="-3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rPr>
          <w:spacing w:val="-2"/>
        </w:rPr>
        <w:t>deficiência</w:t>
      </w:r>
    </w:p>
    <w:p w14:paraId="23794B0B" w14:textId="77777777" w:rsidR="00EE6D6B" w:rsidRDefault="00EE6D6B">
      <w:pPr>
        <w:pStyle w:val="Corpodetexto"/>
      </w:pPr>
    </w:p>
    <w:p w14:paraId="7F409E3D" w14:textId="77777777" w:rsidR="00EE6D6B" w:rsidRDefault="00EE6D6B">
      <w:pPr>
        <w:pStyle w:val="Corpodetexto"/>
        <w:spacing w:before="91"/>
      </w:pPr>
    </w:p>
    <w:p w14:paraId="6D0381AB" w14:textId="77777777" w:rsidR="00EE6D6B" w:rsidRDefault="00853148">
      <w:pPr>
        <w:pStyle w:val="PargrafodaLista"/>
        <w:numPr>
          <w:ilvl w:val="0"/>
          <w:numId w:val="21"/>
        </w:numPr>
        <w:tabs>
          <w:tab w:val="left" w:pos="2267"/>
        </w:tabs>
        <w:spacing w:before="1" w:line="403" w:lineRule="auto"/>
        <w:ind w:left="1561" w:right="7728" w:firstLine="427"/>
        <w:rPr>
          <w:b/>
          <w:lang w:val="en-US"/>
        </w:rPr>
      </w:pPr>
      <w:r>
        <w:rPr>
          <w:b/>
        </w:rPr>
        <w:t>Nome</w:t>
      </w:r>
      <w:r>
        <w:rPr>
          <w:b/>
          <w:spacing w:val="-13"/>
        </w:rPr>
        <w:t xml:space="preserve"> </w:t>
      </w:r>
      <w:r>
        <w:rPr>
          <w:b/>
        </w:rPr>
        <w:t>do</w:t>
      </w:r>
      <w:r>
        <w:rPr>
          <w:b/>
          <w:spacing w:val="-12"/>
        </w:rPr>
        <w:t xml:space="preserve"> </w:t>
      </w:r>
      <w:r>
        <w:rPr>
          <w:b/>
        </w:rPr>
        <w:t xml:space="preserve">Projeto: </w:t>
      </w:r>
      <w:r>
        <w:rPr>
          <w:b/>
          <w:lang w:val="pt-BR"/>
        </w:rPr>
        <w:t xml:space="preserve"> </w:t>
      </w:r>
    </w:p>
    <w:p w14:paraId="3A927289" w14:textId="77777777" w:rsidR="00EE6D6B" w:rsidRDefault="00EE6D6B">
      <w:pPr>
        <w:pStyle w:val="Corpodetexto"/>
        <w:spacing w:before="180"/>
      </w:pPr>
    </w:p>
    <w:p w14:paraId="1F40BD86" w14:textId="77777777" w:rsidR="00EE6D6B" w:rsidRDefault="00853148">
      <w:pPr>
        <w:pStyle w:val="Corpodetexto"/>
        <w:ind w:left="1440" w:firstLine="720"/>
        <w:rPr>
          <w:lang w:val="pt-BR"/>
        </w:rPr>
      </w:pPr>
      <w:r>
        <w:t>Valor</w:t>
      </w:r>
      <w:r>
        <w:rPr>
          <w:spacing w:val="-4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proposta</w:t>
      </w:r>
      <w:r>
        <w:rPr>
          <w:spacing w:val="-5"/>
        </w:rPr>
        <w:t xml:space="preserve"> </w:t>
      </w:r>
      <w:r>
        <w:rPr>
          <w:lang w:val="pt-BR"/>
        </w:rPr>
        <w:t xml:space="preserve"> </w:t>
      </w:r>
    </w:p>
    <w:p w14:paraId="11B389A9" w14:textId="77777777" w:rsidR="00EE6D6B" w:rsidRDefault="00EE6D6B">
      <w:pPr>
        <w:pStyle w:val="Corpodetexto"/>
      </w:pPr>
    </w:p>
    <w:p w14:paraId="2FB4D2EA" w14:textId="77777777" w:rsidR="00EE6D6B" w:rsidRDefault="00853148">
      <w:pPr>
        <w:pStyle w:val="PargrafodaLista"/>
        <w:numPr>
          <w:ilvl w:val="0"/>
          <w:numId w:val="21"/>
        </w:numPr>
        <w:tabs>
          <w:tab w:val="left" w:pos="2267"/>
        </w:tabs>
        <w:spacing w:before="1"/>
        <w:ind w:left="2267" w:hanging="279"/>
        <w:rPr>
          <w:b/>
        </w:rPr>
      </w:pP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ação</w:t>
      </w:r>
      <w:r>
        <w:rPr>
          <w:b/>
          <w:spacing w:val="-5"/>
        </w:rPr>
        <w:t xml:space="preserve"> </w:t>
      </w:r>
      <w:r>
        <w:rPr>
          <w:b/>
        </w:rPr>
        <w:t>cultural</w:t>
      </w:r>
      <w:r>
        <w:rPr>
          <w:b/>
          <w:spacing w:val="-5"/>
        </w:rPr>
        <w:t xml:space="preserve"> </w:t>
      </w:r>
      <w:r>
        <w:rPr>
          <w:b/>
        </w:rPr>
        <w:t>proposta</w:t>
      </w:r>
      <w:r>
        <w:rPr>
          <w:b/>
          <w:spacing w:val="-4"/>
        </w:rPr>
        <w:t xml:space="preserve"> </w:t>
      </w:r>
      <w:r>
        <w:rPr>
          <w:b/>
        </w:rPr>
        <w:t>será</w:t>
      </w:r>
      <w:r>
        <w:rPr>
          <w:b/>
          <w:spacing w:val="-5"/>
        </w:rPr>
        <w:t xml:space="preserve"> </w:t>
      </w:r>
      <w:r>
        <w:rPr>
          <w:b/>
        </w:rPr>
        <w:t>realizada</w:t>
      </w:r>
      <w:r>
        <w:rPr>
          <w:b/>
          <w:spacing w:val="-4"/>
        </w:rPr>
        <w:t xml:space="preserve"> </w:t>
      </w:r>
      <w:r>
        <w:rPr>
          <w:b/>
        </w:rPr>
        <w:t>em</w:t>
      </w:r>
      <w:r>
        <w:rPr>
          <w:b/>
          <w:spacing w:val="-4"/>
        </w:rPr>
        <w:t xml:space="preserve"> </w:t>
      </w:r>
      <w:r>
        <w:rPr>
          <w:b/>
        </w:rPr>
        <w:t>qual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formato?</w:t>
      </w:r>
    </w:p>
    <w:p w14:paraId="470C2F87" w14:textId="77777777" w:rsidR="00EE6D6B" w:rsidRDefault="00853148">
      <w:pPr>
        <w:pStyle w:val="Corpodetexto"/>
        <w:spacing w:before="180" w:line="403" w:lineRule="auto"/>
        <w:ind w:left="1561" w:right="7034"/>
      </w:pPr>
      <w:r>
        <w:t>(</w:t>
      </w:r>
      <w:r>
        <w:rPr>
          <w:spacing w:val="39"/>
        </w:rPr>
        <w:t xml:space="preserve"> </w:t>
      </w:r>
      <w:r>
        <w:t>)</w:t>
      </w:r>
      <w:r>
        <w:rPr>
          <w:spacing w:val="-7"/>
        </w:rPr>
        <w:t xml:space="preserve"> </w:t>
      </w:r>
      <w:r>
        <w:t>Presencialmente</w:t>
      </w:r>
      <w:r>
        <w:rPr>
          <w:spacing w:val="-6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local</w:t>
      </w:r>
      <w:r>
        <w:rPr>
          <w:spacing w:val="-6"/>
        </w:rPr>
        <w:t xml:space="preserve"> </w:t>
      </w:r>
      <w:r>
        <w:t>fixo (</w:t>
      </w:r>
      <w:r>
        <w:rPr>
          <w:spacing w:val="40"/>
        </w:rPr>
        <w:t xml:space="preserve"> </w:t>
      </w:r>
      <w:r>
        <w:t>) Presencialmente itinerante</w:t>
      </w:r>
    </w:p>
    <w:p w14:paraId="398823B0" w14:textId="77777777" w:rsidR="00EE6D6B" w:rsidRDefault="00EE6D6B">
      <w:pPr>
        <w:pStyle w:val="Corpodetexto"/>
        <w:spacing w:before="95"/>
      </w:pPr>
    </w:p>
    <w:p w14:paraId="36CDE204" w14:textId="77777777" w:rsidR="00EE6D6B" w:rsidRDefault="00853148">
      <w:pPr>
        <w:pStyle w:val="PargrafodaLista"/>
        <w:numPr>
          <w:ilvl w:val="0"/>
          <w:numId w:val="21"/>
        </w:numPr>
        <w:tabs>
          <w:tab w:val="left" w:pos="2267"/>
        </w:tabs>
        <w:spacing w:line="403" w:lineRule="auto"/>
        <w:ind w:left="1561" w:right="5011" w:firstLine="427"/>
      </w:pPr>
      <w:r>
        <w:rPr>
          <w:b/>
        </w:rPr>
        <w:t>Qual</w:t>
      </w:r>
      <w:r>
        <w:rPr>
          <w:b/>
          <w:spacing w:val="-3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</w:rPr>
        <w:t>CEP</w:t>
      </w:r>
      <w:r>
        <w:rPr>
          <w:b/>
          <w:spacing w:val="-5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</w:rPr>
        <w:t>local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realização?</w:t>
      </w:r>
      <w:r>
        <w:rPr>
          <w:b/>
          <w:spacing w:val="-5"/>
        </w:rPr>
        <w:t xml:space="preserve"> </w:t>
      </w:r>
      <w:r>
        <w:rPr>
          <w:b/>
          <w:lang w:val="pt-BR"/>
        </w:rPr>
        <w:t xml:space="preserve"> </w:t>
      </w:r>
    </w:p>
    <w:p w14:paraId="13648D72" w14:textId="77777777" w:rsidR="00EE6D6B" w:rsidRDefault="00EE6D6B">
      <w:pPr>
        <w:pStyle w:val="PargrafodaLista"/>
        <w:tabs>
          <w:tab w:val="left" w:pos="2267"/>
        </w:tabs>
        <w:spacing w:line="403" w:lineRule="auto"/>
        <w:ind w:left="1988" w:right="5011"/>
      </w:pPr>
    </w:p>
    <w:p w14:paraId="139307AA" w14:textId="77777777" w:rsidR="00EE6D6B" w:rsidRDefault="00853148">
      <w:pPr>
        <w:pStyle w:val="PargrafodaLista"/>
        <w:numPr>
          <w:ilvl w:val="0"/>
          <w:numId w:val="21"/>
        </w:numPr>
        <w:tabs>
          <w:tab w:val="left" w:pos="2267"/>
        </w:tabs>
        <w:spacing w:line="400" w:lineRule="auto"/>
        <w:ind w:left="1561" w:right="3700" w:firstLine="427"/>
        <w:rPr>
          <w:b/>
        </w:rPr>
      </w:pPr>
      <w:r>
        <w:rPr>
          <w:b/>
        </w:rPr>
        <w:t>Quantas</w:t>
      </w:r>
      <w:r>
        <w:rPr>
          <w:b/>
          <w:spacing w:val="-4"/>
        </w:rPr>
        <w:t xml:space="preserve"> </w:t>
      </w:r>
      <w:r>
        <w:rPr>
          <w:b/>
        </w:rPr>
        <w:t>pessoas</w:t>
      </w:r>
      <w:r>
        <w:rPr>
          <w:b/>
          <w:spacing w:val="-4"/>
        </w:rPr>
        <w:t xml:space="preserve"> </w:t>
      </w:r>
      <w:r>
        <w:rPr>
          <w:b/>
        </w:rPr>
        <w:t>serão</w:t>
      </w:r>
      <w:r>
        <w:rPr>
          <w:b/>
          <w:spacing w:val="-5"/>
        </w:rPr>
        <w:t xml:space="preserve"> </w:t>
      </w:r>
      <w:r>
        <w:rPr>
          <w:b/>
        </w:rPr>
        <w:t>remuneradas</w:t>
      </w:r>
      <w:r>
        <w:rPr>
          <w:b/>
          <w:spacing w:val="-4"/>
        </w:rPr>
        <w:t xml:space="preserve"> </w:t>
      </w:r>
      <w:r>
        <w:rPr>
          <w:b/>
        </w:rPr>
        <w:t>com</w:t>
      </w:r>
      <w:r>
        <w:rPr>
          <w:b/>
          <w:spacing w:val="-4"/>
        </w:rPr>
        <w:t xml:space="preserve"> </w:t>
      </w:r>
      <w:r>
        <w:rPr>
          <w:b/>
        </w:rPr>
        <w:t>o</w:t>
      </w:r>
      <w:r>
        <w:rPr>
          <w:b/>
          <w:spacing w:val="-7"/>
        </w:rPr>
        <w:t xml:space="preserve"> </w:t>
      </w:r>
      <w:r>
        <w:rPr>
          <w:b/>
        </w:rPr>
        <w:t>recurso</w:t>
      </w:r>
      <w:r>
        <w:rPr>
          <w:b/>
          <w:spacing w:val="-7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</w:rPr>
        <w:t xml:space="preserve">edital? </w:t>
      </w:r>
      <w:r>
        <w:rPr>
          <w:b/>
          <w:lang w:val="pt-BR"/>
        </w:rPr>
        <w:t xml:space="preserve"> </w:t>
      </w:r>
    </w:p>
    <w:p w14:paraId="0A99AF8C" w14:textId="77777777" w:rsidR="00EE6D6B" w:rsidRDefault="00EE6D6B">
      <w:pPr>
        <w:pStyle w:val="PargrafodaLista"/>
        <w:tabs>
          <w:tab w:val="left" w:pos="2267"/>
        </w:tabs>
        <w:ind w:left="1988" w:right="3700"/>
        <w:rPr>
          <w:b/>
        </w:rPr>
      </w:pPr>
    </w:p>
    <w:p w14:paraId="44F03678" w14:textId="77777777" w:rsidR="00EE6D6B" w:rsidRDefault="00853148">
      <w:pPr>
        <w:pStyle w:val="Corpodetexto"/>
        <w:numPr>
          <w:ilvl w:val="0"/>
          <w:numId w:val="21"/>
        </w:numPr>
        <w:ind w:left="1561" w:firstLine="427"/>
      </w:pPr>
      <w:r>
        <w:t>Qual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principal</w:t>
      </w:r>
      <w:r>
        <w:rPr>
          <w:spacing w:val="-7"/>
        </w:rPr>
        <w:t xml:space="preserve"> </w:t>
      </w:r>
      <w:r>
        <w:t>segmento</w:t>
      </w:r>
      <w:r>
        <w:rPr>
          <w:spacing w:val="-6"/>
        </w:rPr>
        <w:t xml:space="preserve"> </w:t>
      </w:r>
      <w:r>
        <w:t>contemplado</w:t>
      </w:r>
      <w:r>
        <w:rPr>
          <w:spacing w:val="-6"/>
        </w:rPr>
        <w:t xml:space="preserve"> </w:t>
      </w:r>
      <w:r>
        <w:t>pela</w:t>
      </w:r>
      <w:r>
        <w:rPr>
          <w:spacing w:val="-6"/>
        </w:rPr>
        <w:t xml:space="preserve"> </w:t>
      </w:r>
      <w:r>
        <w:t xml:space="preserve">proposta? </w:t>
      </w:r>
    </w:p>
    <w:p w14:paraId="4E6684AA" w14:textId="77777777" w:rsidR="00EE6D6B" w:rsidRDefault="00853148">
      <w:pPr>
        <w:pStyle w:val="Corpodetexto"/>
        <w:ind w:leftChars="709" w:left="1670" w:right="8590" w:hangingChars="50" w:hanging="110"/>
      </w:pPr>
      <w:r>
        <w:t>(</w:t>
      </w:r>
      <w:r>
        <w:rPr>
          <w:spacing w:val="34"/>
        </w:rPr>
        <w:t xml:space="preserve"> </w:t>
      </w:r>
      <w:r>
        <w:t>)</w:t>
      </w:r>
      <w:r>
        <w:rPr>
          <w:spacing w:val="-10"/>
        </w:rPr>
        <w:t xml:space="preserve"> </w:t>
      </w:r>
      <w:r>
        <w:t>Artes</w:t>
      </w:r>
      <w:r>
        <w:rPr>
          <w:spacing w:val="-9"/>
        </w:rPr>
        <w:t xml:space="preserve"> </w:t>
      </w:r>
      <w:r>
        <w:t>Visuais (</w:t>
      </w:r>
      <w:r>
        <w:rPr>
          <w:spacing w:val="40"/>
        </w:rPr>
        <w:t xml:space="preserve"> </w:t>
      </w:r>
      <w:r>
        <w:t>) Artesanato</w:t>
      </w:r>
    </w:p>
    <w:p w14:paraId="4DFC5D40" w14:textId="77777777" w:rsidR="00EE6D6B" w:rsidRDefault="00853148">
      <w:pPr>
        <w:pStyle w:val="Corpodetexto"/>
        <w:ind w:left="1561"/>
      </w:pPr>
      <w:r>
        <w:t>(</w:t>
      </w:r>
      <w:r>
        <w:rPr>
          <w:spacing w:val="27"/>
        </w:rPr>
        <w:t xml:space="preserve"> </w:t>
      </w:r>
      <w:r>
        <w:t>)</w:t>
      </w:r>
      <w:r>
        <w:rPr>
          <w:spacing w:val="-13"/>
        </w:rPr>
        <w:t xml:space="preserve"> </w:t>
      </w:r>
      <w:r>
        <w:t xml:space="preserve">Audiovisual </w:t>
      </w:r>
    </w:p>
    <w:p w14:paraId="659244E0" w14:textId="77777777" w:rsidR="00EE6D6B" w:rsidRDefault="00853148">
      <w:pPr>
        <w:pStyle w:val="Corpodetexto"/>
        <w:ind w:left="1561" w:right="8198"/>
      </w:pPr>
      <w:r>
        <w:t>(</w:t>
      </w:r>
      <w:r>
        <w:rPr>
          <w:spacing w:val="40"/>
        </w:rPr>
        <w:t xml:space="preserve"> </w:t>
      </w:r>
      <w:r>
        <w:t xml:space="preserve">) Dança </w:t>
      </w:r>
    </w:p>
    <w:p w14:paraId="37694368" w14:textId="77777777" w:rsidR="00EE6D6B" w:rsidRDefault="00853148">
      <w:pPr>
        <w:pStyle w:val="Corpodetexto"/>
        <w:ind w:left="1561" w:right="8198"/>
      </w:pPr>
      <w:r>
        <w:t>(</w:t>
      </w:r>
      <w:r>
        <w:rPr>
          <w:spacing w:val="40"/>
        </w:rPr>
        <w:t xml:space="preserve"> </w:t>
      </w:r>
      <w:r>
        <w:t>)</w:t>
      </w:r>
      <w:r>
        <w:rPr>
          <w:spacing w:val="40"/>
        </w:rPr>
        <w:t xml:space="preserve"> </w:t>
      </w:r>
      <w:r>
        <w:t>Literatura</w:t>
      </w:r>
    </w:p>
    <w:p w14:paraId="5C4BB430" w14:textId="77777777" w:rsidR="00EE6D6B" w:rsidRDefault="00853148">
      <w:pPr>
        <w:pStyle w:val="Corpodetexto"/>
        <w:ind w:left="1561" w:right="9088"/>
      </w:pPr>
      <w:r>
        <w:t>(</w:t>
      </w:r>
      <w:r>
        <w:rPr>
          <w:spacing w:val="49"/>
        </w:rPr>
        <w:t xml:space="preserve"> </w:t>
      </w:r>
      <w:r>
        <w:t>)</w:t>
      </w:r>
      <w:r>
        <w:rPr>
          <w:spacing w:val="-2"/>
        </w:rPr>
        <w:t xml:space="preserve"> Música</w:t>
      </w:r>
    </w:p>
    <w:p w14:paraId="5F4C733F" w14:textId="77777777" w:rsidR="00EE6D6B" w:rsidRDefault="00853148">
      <w:pPr>
        <w:pStyle w:val="Corpodetexto"/>
        <w:ind w:left="1561" w:right="8590"/>
      </w:pPr>
      <w:r>
        <w:t>(</w:t>
      </w:r>
      <w:r>
        <w:rPr>
          <w:spacing w:val="40"/>
        </w:rPr>
        <w:t xml:space="preserve"> </w:t>
      </w:r>
      <w:r>
        <w:t>) Teatro</w:t>
      </w:r>
    </w:p>
    <w:p w14:paraId="12EE219D" w14:textId="77777777" w:rsidR="00EE6D6B" w:rsidRDefault="00853148">
      <w:pPr>
        <w:pStyle w:val="PargrafodaLista"/>
        <w:numPr>
          <w:ilvl w:val="0"/>
          <w:numId w:val="21"/>
        </w:numPr>
        <w:tabs>
          <w:tab w:val="left" w:pos="2267"/>
        </w:tabs>
        <w:ind w:left="1561" w:right="3183" w:firstLine="427"/>
        <w:rPr>
          <w:b/>
        </w:rPr>
      </w:pPr>
      <w:r>
        <w:rPr>
          <w:b/>
        </w:rPr>
        <w:t>Qual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principal</w:t>
      </w:r>
      <w:r>
        <w:rPr>
          <w:b/>
          <w:spacing w:val="-3"/>
        </w:rPr>
        <w:t xml:space="preserve"> </w:t>
      </w:r>
      <w:r>
        <w:rPr>
          <w:b/>
        </w:rPr>
        <w:t>etapa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</w:rPr>
        <w:t>ciclo</w:t>
      </w:r>
      <w:r>
        <w:rPr>
          <w:b/>
          <w:spacing w:val="-4"/>
        </w:rPr>
        <w:t xml:space="preserve"> </w:t>
      </w:r>
      <w:r>
        <w:rPr>
          <w:b/>
        </w:rPr>
        <w:t>cultural</w:t>
      </w:r>
      <w:r>
        <w:rPr>
          <w:b/>
          <w:spacing w:val="-5"/>
        </w:rPr>
        <w:t xml:space="preserve"> </w:t>
      </w:r>
      <w:r>
        <w:rPr>
          <w:b/>
        </w:rPr>
        <w:t>contemplada</w:t>
      </w:r>
      <w:r>
        <w:rPr>
          <w:b/>
          <w:spacing w:val="-6"/>
        </w:rPr>
        <w:t xml:space="preserve"> </w:t>
      </w:r>
      <w:r>
        <w:rPr>
          <w:b/>
        </w:rPr>
        <w:t>pela</w:t>
      </w:r>
      <w:r>
        <w:rPr>
          <w:b/>
          <w:spacing w:val="-4"/>
        </w:rPr>
        <w:t xml:space="preserve"> </w:t>
      </w:r>
      <w:r>
        <w:rPr>
          <w:b/>
        </w:rPr>
        <w:t>proposta? (</w:t>
      </w:r>
      <w:r>
        <w:rPr>
          <w:b/>
          <w:spacing w:val="40"/>
        </w:rPr>
        <w:t xml:space="preserve"> </w:t>
      </w:r>
      <w:r>
        <w:rPr>
          <w:b/>
        </w:rPr>
        <w:t>) Criação</w:t>
      </w:r>
    </w:p>
    <w:p w14:paraId="548C42D3" w14:textId="77777777" w:rsidR="00EE6D6B" w:rsidRDefault="00853148">
      <w:pPr>
        <w:pStyle w:val="Corpodetexto"/>
        <w:ind w:left="1561"/>
      </w:pPr>
      <w:r>
        <w:t>(</w:t>
      </w:r>
      <w:r>
        <w:rPr>
          <w:spacing w:val="51"/>
        </w:rPr>
        <w:t xml:space="preserve"> </w:t>
      </w:r>
      <w:r>
        <w:t>)</w:t>
      </w:r>
      <w:r>
        <w:rPr>
          <w:spacing w:val="-2"/>
        </w:rPr>
        <w:t xml:space="preserve"> Produção</w:t>
      </w:r>
    </w:p>
    <w:p w14:paraId="23EC7ABC" w14:textId="77777777" w:rsidR="00EE6D6B" w:rsidRDefault="00853148">
      <w:pPr>
        <w:pStyle w:val="Corpodetexto"/>
        <w:ind w:left="1561" w:right="6933"/>
        <w:sectPr w:rsidR="00EE6D6B">
          <w:pgSz w:w="11910" w:h="16840"/>
          <w:pgMar w:top="2660" w:right="141" w:bottom="280" w:left="141" w:header="795" w:footer="0" w:gutter="0"/>
          <w:cols w:space="720"/>
        </w:sectPr>
      </w:pPr>
      <w:r>
        <w:t>(</w:t>
      </w:r>
      <w:r>
        <w:rPr>
          <w:spacing w:val="40"/>
        </w:rPr>
        <w:t xml:space="preserve"> </w:t>
      </w:r>
      <w:r>
        <w:t>)</w:t>
      </w:r>
      <w:r>
        <w:rPr>
          <w:spacing w:val="40"/>
        </w:rPr>
        <w:t xml:space="preserve"> </w:t>
      </w:r>
      <w:r>
        <w:t>Difusão e Circulação</w:t>
      </w:r>
    </w:p>
    <w:p w14:paraId="422D4F38" w14:textId="77777777" w:rsidR="00EE6D6B" w:rsidRDefault="00853148">
      <w:pPr>
        <w:pStyle w:val="Corpodetexto"/>
        <w:ind w:left="1561"/>
      </w:pPr>
      <w:r>
        <w:lastRenderedPageBreak/>
        <w:t>Qual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principal</w:t>
      </w:r>
      <w:r>
        <w:rPr>
          <w:spacing w:val="-4"/>
        </w:rPr>
        <w:t xml:space="preserve"> </w:t>
      </w:r>
      <w:r>
        <w:t>pauta</w:t>
      </w:r>
      <w:r>
        <w:rPr>
          <w:spacing w:val="-5"/>
        </w:rPr>
        <w:t xml:space="preserve"> </w:t>
      </w:r>
      <w:r>
        <w:t>temática</w:t>
      </w:r>
      <w:r>
        <w:rPr>
          <w:spacing w:val="-7"/>
        </w:rPr>
        <w:t xml:space="preserve"> </w:t>
      </w:r>
      <w:r>
        <w:t>contemplada</w:t>
      </w:r>
      <w:r>
        <w:rPr>
          <w:spacing w:val="-5"/>
        </w:rPr>
        <w:t xml:space="preserve"> </w:t>
      </w:r>
      <w:r>
        <w:t>pela</w:t>
      </w:r>
      <w:r>
        <w:rPr>
          <w:spacing w:val="-5"/>
        </w:rPr>
        <w:t xml:space="preserve"> </w:t>
      </w:r>
      <w:r>
        <w:t xml:space="preserve">proposta? </w:t>
      </w:r>
    </w:p>
    <w:p w14:paraId="5F44F7C6" w14:textId="77777777" w:rsidR="00EE6D6B" w:rsidRDefault="00853148">
      <w:pPr>
        <w:pStyle w:val="Corpodetexto"/>
        <w:ind w:left="1561" w:right="6128"/>
      </w:pPr>
      <w:r>
        <w:t>(</w:t>
      </w:r>
      <w:r>
        <w:rPr>
          <w:lang w:val="pt-BR"/>
        </w:rPr>
        <w:t xml:space="preserve">  </w:t>
      </w:r>
      <w:r>
        <w:rPr>
          <w:spacing w:val="40"/>
        </w:rPr>
        <w:t xml:space="preserve"> </w:t>
      </w:r>
      <w:r>
        <w:t>)</w:t>
      </w:r>
      <w:r>
        <w:rPr>
          <w:spacing w:val="-7"/>
        </w:rPr>
        <w:t xml:space="preserve"> </w:t>
      </w:r>
      <w:r>
        <w:t>Cultura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Economia</w:t>
      </w:r>
      <w:r>
        <w:rPr>
          <w:spacing w:val="-8"/>
        </w:rPr>
        <w:t xml:space="preserve"> </w:t>
      </w:r>
      <w:r>
        <w:t xml:space="preserve">Criativa </w:t>
      </w:r>
    </w:p>
    <w:p w14:paraId="73E25E5D" w14:textId="77777777" w:rsidR="00EE6D6B" w:rsidRDefault="00EE6D6B">
      <w:pPr>
        <w:pStyle w:val="Corpodetexto"/>
      </w:pPr>
    </w:p>
    <w:p w14:paraId="4E4B0427" w14:textId="77777777" w:rsidR="00EE6D6B" w:rsidRDefault="00853148">
      <w:pPr>
        <w:pStyle w:val="PargrafodaLista"/>
        <w:numPr>
          <w:ilvl w:val="0"/>
          <w:numId w:val="21"/>
        </w:numPr>
        <w:tabs>
          <w:tab w:val="left" w:pos="2266"/>
        </w:tabs>
        <w:ind w:left="1561" w:right="4274" w:firstLine="427"/>
        <w:rPr>
          <w:b/>
        </w:rPr>
      </w:pP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proposta</w:t>
      </w:r>
      <w:r>
        <w:rPr>
          <w:b/>
          <w:spacing w:val="-6"/>
        </w:rPr>
        <w:t xml:space="preserve"> </w:t>
      </w:r>
      <w:r>
        <w:rPr>
          <w:b/>
        </w:rPr>
        <w:t>prevê</w:t>
      </w:r>
      <w:r>
        <w:rPr>
          <w:b/>
          <w:spacing w:val="-6"/>
        </w:rPr>
        <w:t xml:space="preserve"> </w:t>
      </w:r>
      <w:r>
        <w:rPr>
          <w:b/>
        </w:rPr>
        <w:t>ações</w:t>
      </w:r>
      <w:r>
        <w:rPr>
          <w:b/>
          <w:spacing w:val="-5"/>
        </w:rPr>
        <w:t xml:space="preserve"> </w:t>
      </w:r>
      <w:r>
        <w:rPr>
          <w:b/>
        </w:rPr>
        <w:t>em</w:t>
      </w:r>
      <w:r>
        <w:rPr>
          <w:b/>
          <w:spacing w:val="-5"/>
        </w:rPr>
        <w:t xml:space="preserve"> </w:t>
      </w:r>
      <w:r>
        <w:rPr>
          <w:b/>
        </w:rPr>
        <w:t>algum</w:t>
      </w:r>
      <w:r>
        <w:rPr>
          <w:b/>
          <w:spacing w:val="-5"/>
        </w:rPr>
        <w:t xml:space="preserve"> </w:t>
      </w:r>
      <w:r>
        <w:rPr>
          <w:b/>
        </w:rPr>
        <w:t>território</w:t>
      </w:r>
      <w:r>
        <w:rPr>
          <w:b/>
          <w:spacing w:val="-6"/>
        </w:rPr>
        <w:t xml:space="preserve"> </w:t>
      </w:r>
      <w:r>
        <w:rPr>
          <w:b/>
        </w:rPr>
        <w:t>prioritário? (</w:t>
      </w:r>
      <w:r>
        <w:rPr>
          <w:b/>
          <w:spacing w:val="40"/>
        </w:rPr>
        <w:t xml:space="preserve"> </w:t>
      </w:r>
      <w:r>
        <w:rPr>
          <w:b/>
        </w:rPr>
        <w:t>) Não se aplica</w:t>
      </w:r>
    </w:p>
    <w:p w14:paraId="2EEB3B70" w14:textId="77777777" w:rsidR="00EE6D6B" w:rsidRDefault="00853148">
      <w:pPr>
        <w:pStyle w:val="Corpodetexto"/>
        <w:ind w:left="1561"/>
      </w:pPr>
      <w:r>
        <w:t>(</w:t>
      </w:r>
      <w:r>
        <w:rPr>
          <w:spacing w:val="51"/>
        </w:rPr>
        <w:t xml:space="preserve"> </w:t>
      </w:r>
      <w:r>
        <w:t>)</w:t>
      </w:r>
      <w:r>
        <w:rPr>
          <w:spacing w:val="48"/>
        </w:rPr>
        <w:t xml:space="preserve"> </w:t>
      </w:r>
      <w:r>
        <w:rPr>
          <w:spacing w:val="-2"/>
        </w:rPr>
        <w:t>Periferia</w:t>
      </w:r>
    </w:p>
    <w:p w14:paraId="1154076A" w14:textId="77777777" w:rsidR="00EE6D6B" w:rsidRDefault="00853148">
      <w:pPr>
        <w:pStyle w:val="Corpodetexto"/>
        <w:ind w:left="1561" w:right="2277"/>
      </w:pPr>
      <w:r>
        <w:t>(</w:t>
      </w:r>
      <w:r>
        <w:rPr>
          <w:spacing w:val="40"/>
        </w:rPr>
        <w:t xml:space="preserve"> </w:t>
      </w:r>
      <w:r>
        <w:t>)</w:t>
      </w:r>
      <w:r>
        <w:rPr>
          <w:spacing w:val="40"/>
        </w:rPr>
        <w:t xml:space="preserve"> </w:t>
      </w:r>
      <w:r>
        <w:t>Regiões com menor índice de Desenvolvimento Humano - IDH</w:t>
      </w:r>
    </w:p>
    <w:p w14:paraId="5FAD2B2C" w14:textId="77777777" w:rsidR="00EE6D6B" w:rsidRDefault="00853148">
      <w:pPr>
        <w:pStyle w:val="Corpodetexto"/>
        <w:ind w:left="1561" w:right="5424"/>
      </w:pPr>
      <w:r>
        <w:t>(</w:t>
      </w:r>
      <w:r>
        <w:rPr>
          <w:spacing w:val="48"/>
        </w:rPr>
        <w:t xml:space="preserve"> </w:t>
      </w:r>
      <w:r>
        <w:t>)</w:t>
      </w:r>
      <w:r>
        <w:rPr>
          <w:spacing w:val="43"/>
        </w:rPr>
        <w:t xml:space="preserve"> </w:t>
      </w:r>
      <w:r>
        <w:t>Território</w:t>
      </w:r>
      <w:r>
        <w:rPr>
          <w:spacing w:val="-2"/>
        </w:rPr>
        <w:t xml:space="preserve"> </w:t>
      </w:r>
      <w:r>
        <w:rPr>
          <w:spacing w:val="-4"/>
        </w:rPr>
        <w:t>rural</w:t>
      </w:r>
    </w:p>
    <w:p w14:paraId="115E23A2" w14:textId="77777777" w:rsidR="00EE6D6B" w:rsidRDefault="00853148">
      <w:pPr>
        <w:pStyle w:val="Corpodetexto"/>
        <w:ind w:left="1561" w:right="5593"/>
      </w:pPr>
      <w:r>
        <w:t>Quais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principais</w:t>
      </w:r>
      <w:r>
        <w:rPr>
          <w:spacing w:val="-7"/>
        </w:rPr>
        <w:t xml:space="preserve"> </w:t>
      </w:r>
      <w:r>
        <w:t>entregas</w:t>
      </w:r>
      <w:r>
        <w:rPr>
          <w:spacing w:val="-6"/>
        </w:rPr>
        <w:t xml:space="preserve"> </w:t>
      </w:r>
      <w:r>
        <w:t>previstas</w:t>
      </w:r>
      <w:r>
        <w:rPr>
          <w:spacing w:val="-6"/>
        </w:rPr>
        <w:t xml:space="preserve"> </w:t>
      </w:r>
      <w:r>
        <w:t>pela</w:t>
      </w:r>
      <w:r>
        <w:rPr>
          <w:spacing w:val="-7"/>
        </w:rPr>
        <w:t xml:space="preserve"> </w:t>
      </w:r>
      <w:r>
        <w:t xml:space="preserve">proposta? </w:t>
      </w:r>
    </w:p>
    <w:p w14:paraId="6389BFDD" w14:textId="77777777" w:rsidR="00EE6D6B" w:rsidRDefault="00853148">
      <w:pPr>
        <w:pStyle w:val="Corpodetexto"/>
        <w:ind w:left="1561" w:right="5593"/>
      </w:pPr>
      <w:r>
        <w:t>(</w:t>
      </w:r>
      <w:r>
        <w:rPr>
          <w:spacing w:val="40"/>
        </w:rPr>
        <w:t xml:space="preserve"> </w:t>
      </w:r>
      <w:r>
        <w:t>)</w:t>
      </w:r>
      <w:r>
        <w:rPr>
          <w:spacing w:val="80"/>
        </w:rPr>
        <w:t xml:space="preserve"> </w:t>
      </w:r>
      <w:r>
        <w:t>Artesanato</w:t>
      </w:r>
    </w:p>
    <w:p w14:paraId="36925C19" w14:textId="77777777" w:rsidR="00EE6D6B" w:rsidRDefault="00853148">
      <w:pPr>
        <w:pStyle w:val="Corpodetexto"/>
        <w:ind w:left="1561" w:right="8091"/>
      </w:pPr>
      <w:r>
        <w:t>(</w:t>
      </w:r>
      <w:r>
        <w:rPr>
          <w:spacing w:val="38"/>
        </w:rPr>
        <w:t xml:space="preserve"> </w:t>
      </w:r>
      <w:r>
        <w:t>)</w:t>
      </w:r>
      <w:r>
        <w:rPr>
          <w:spacing w:val="35"/>
        </w:rPr>
        <w:t xml:space="preserve"> </w:t>
      </w:r>
      <w:r>
        <w:t>Espetáculo</w:t>
      </w:r>
      <w:r>
        <w:rPr>
          <w:spacing w:val="-9"/>
        </w:rPr>
        <w:t xml:space="preserve"> </w:t>
      </w:r>
      <w:r>
        <w:t>cênico (</w:t>
      </w:r>
      <w:r>
        <w:rPr>
          <w:spacing w:val="40"/>
        </w:rPr>
        <w:t xml:space="preserve"> </w:t>
      </w:r>
      <w:r>
        <w:t>)</w:t>
      </w:r>
      <w:r>
        <w:rPr>
          <w:spacing w:val="40"/>
        </w:rPr>
        <w:t xml:space="preserve"> </w:t>
      </w:r>
      <w:r>
        <w:t>Feira</w:t>
      </w:r>
    </w:p>
    <w:p w14:paraId="27E40A9E" w14:textId="77777777" w:rsidR="00EE6D6B" w:rsidRDefault="00853148">
      <w:pPr>
        <w:pStyle w:val="Corpodetexto"/>
        <w:ind w:left="1561"/>
      </w:pPr>
      <w:r>
        <w:t>(</w:t>
      </w:r>
      <w:r>
        <w:rPr>
          <w:spacing w:val="48"/>
        </w:rPr>
        <w:t xml:space="preserve"> </w:t>
      </w:r>
      <w:r>
        <w:t>)</w:t>
      </w:r>
      <w:r>
        <w:rPr>
          <w:spacing w:val="45"/>
        </w:rPr>
        <w:t xml:space="preserve"> </w:t>
      </w:r>
      <w:r>
        <w:t>Exibição</w:t>
      </w:r>
      <w:r>
        <w:rPr>
          <w:spacing w:val="-2"/>
        </w:rPr>
        <w:t xml:space="preserve"> </w:t>
      </w:r>
      <w:r>
        <w:t xml:space="preserve">/ </w:t>
      </w:r>
      <w:r>
        <w:rPr>
          <w:spacing w:val="-2"/>
        </w:rPr>
        <w:t>Exposição</w:t>
      </w:r>
    </w:p>
    <w:p w14:paraId="72781993" w14:textId="77777777" w:rsidR="00EE6D6B" w:rsidRDefault="00EE6D6B">
      <w:pPr>
        <w:pStyle w:val="Corpodetexto"/>
      </w:pPr>
    </w:p>
    <w:p w14:paraId="047A15DD" w14:textId="77777777" w:rsidR="00EE6D6B" w:rsidRDefault="00853148">
      <w:pPr>
        <w:pStyle w:val="Corpodetexto"/>
        <w:ind w:left="1561"/>
      </w:pPr>
      <w:r>
        <w:t>(</w:t>
      </w:r>
      <w:r>
        <w:rPr>
          <w:spacing w:val="49"/>
        </w:rPr>
        <w:t xml:space="preserve"> </w:t>
      </w:r>
      <w:r>
        <w:t>)</w:t>
      </w:r>
      <w:r>
        <w:rPr>
          <w:spacing w:val="72"/>
          <w:w w:val="150"/>
        </w:rPr>
        <w:t xml:space="preserve"> </w:t>
      </w:r>
      <w:r>
        <w:t>Festa</w:t>
      </w:r>
      <w:r>
        <w:rPr>
          <w:spacing w:val="-2"/>
        </w:rPr>
        <w:t xml:space="preserve"> Popular</w:t>
      </w:r>
    </w:p>
    <w:p w14:paraId="5AA583B2" w14:textId="77777777" w:rsidR="00EE6D6B" w:rsidRDefault="00EE6D6B">
      <w:pPr>
        <w:pStyle w:val="Corpodetexto"/>
      </w:pPr>
    </w:p>
    <w:p w14:paraId="1ABA1749" w14:textId="77777777" w:rsidR="00EE6D6B" w:rsidRDefault="00853148">
      <w:pPr>
        <w:pStyle w:val="Corpodetexto"/>
        <w:spacing w:line="259" w:lineRule="auto"/>
        <w:ind w:left="1561" w:right="1554"/>
        <w:jc w:val="both"/>
      </w:pPr>
      <w:r>
        <w:t>Por</w:t>
      </w:r>
      <w:r>
        <w:rPr>
          <w:spacing w:val="-9"/>
        </w:rPr>
        <w:t xml:space="preserve"> </w:t>
      </w:r>
      <w:r>
        <w:t>meio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preenchimento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envio</w:t>
      </w:r>
      <w:r>
        <w:rPr>
          <w:spacing w:val="-11"/>
        </w:rPr>
        <w:t xml:space="preserve"> </w:t>
      </w:r>
      <w:r>
        <w:t>deste</w:t>
      </w:r>
      <w:r>
        <w:rPr>
          <w:spacing w:val="-11"/>
        </w:rPr>
        <w:t xml:space="preserve"> </w:t>
      </w:r>
      <w:r>
        <w:t>documento,</w:t>
      </w:r>
      <w:r>
        <w:rPr>
          <w:spacing w:val="-9"/>
        </w:rPr>
        <w:t xml:space="preserve"> </w:t>
      </w:r>
      <w:r>
        <w:t>autorizo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uso</w:t>
      </w:r>
      <w:r>
        <w:rPr>
          <w:spacing w:val="-11"/>
        </w:rPr>
        <w:t xml:space="preserve"> </w:t>
      </w:r>
      <w:r>
        <w:t>das</w:t>
      </w:r>
      <w:r>
        <w:rPr>
          <w:spacing w:val="-12"/>
        </w:rPr>
        <w:t xml:space="preserve"> </w:t>
      </w:r>
      <w:r>
        <w:t>minhas</w:t>
      </w:r>
      <w:r>
        <w:rPr>
          <w:spacing w:val="-9"/>
        </w:rPr>
        <w:t xml:space="preserve"> </w:t>
      </w:r>
      <w:r>
        <w:t>informações pelo</w:t>
      </w:r>
      <w:r>
        <w:rPr>
          <w:spacing w:val="-13"/>
        </w:rPr>
        <w:t xml:space="preserve"> </w:t>
      </w:r>
      <w:r>
        <w:t>ente</w:t>
      </w:r>
      <w:r>
        <w:rPr>
          <w:spacing w:val="-12"/>
        </w:rPr>
        <w:t xml:space="preserve"> </w:t>
      </w:r>
      <w:r>
        <w:t>federativo</w:t>
      </w:r>
      <w:r>
        <w:rPr>
          <w:spacing w:val="-13"/>
        </w:rPr>
        <w:t xml:space="preserve"> </w:t>
      </w:r>
      <w:r>
        <w:t>responsável</w:t>
      </w:r>
      <w:r>
        <w:rPr>
          <w:spacing w:val="-12"/>
        </w:rPr>
        <w:t xml:space="preserve"> </w:t>
      </w:r>
      <w:r>
        <w:t>pelo</w:t>
      </w:r>
      <w:r>
        <w:rPr>
          <w:spacing w:val="-13"/>
        </w:rPr>
        <w:t xml:space="preserve"> </w:t>
      </w:r>
      <w:r>
        <w:t>edital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pelo</w:t>
      </w:r>
      <w:r>
        <w:rPr>
          <w:spacing w:val="-12"/>
        </w:rPr>
        <w:t xml:space="preserve"> </w:t>
      </w:r>
      <w:r>
        <w:t>Ministério</w:t>
      </w:r>
      <w:r>
        <w:rPr>
          <w:spacing w:val="-12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Cultura</w:t>
      </w:r>
      <w:r>
        <w:rPr>
          <w:spacing w:val="-12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fins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avaliação da</w:t>
      </w:r>
      <w:r>
        <w:rPr>
          <w:spacing w:val="-8"/>
        </w:rPr>
        <w:t xml:space="preserve"> </w:t>
      </w:r>
      <w:r>
        <w:t>execução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Política</w:t>
      </w:r>
      <w:r>
        <w:rPr>
          <w:spacing w:val="-8"/>
        </w:rPr>
        <w:t xml:space="preserve"> </w:t>
      </w:r>
      <w:r>
        <w:t>Nacional</w:t>
      </w:r>
      <w:r>
        <w:rPr>
          <w:spacing w:val="-6"/>
        </w:rPr>
        <w:t xml:space="preserve"> </w:t>
      </w:r>
      <w:r>
        <w:t>Aldir</w:t>
      </w:r>
      <w:r>
        <w:rPr>
          <w:spacing w:val="-6"/>
        </w:rPr>
        <w:t xml:space="preserve"> </w:t>
      </w:r>
      <w:r>
        <w:t>Blanc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Fomento</w:t>
      </w:r>
      <w:r>
        <w:rPr>
          <w:spacing w:val="-8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Cultura,</w:t>
      </w:r>
      <w:r>
        <w:rPr>
          <w:spacing w:val="-6"/>
        </w:rPr>
        <w:t xml:space="preserve"> </w:t>
      </w:r>
      <w:r>
        <w:t>nos</w:t>
      </w:r>
      <w:r>
        <w:rPr>
          <w:spacing w:val="-4"/>
        </w:rPr>
        <w:t xml:space="preserve"> </w:t>
      </w:r>
      <w:r>
        <w:t>termos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Lei</w:t>
      </w:r>
      <w:r>
        <w:rPr>
          <w:spacing w:val="-6"/>
        </w:rPr>
        <w:t xml:space="preserve"> </w:t>
      </w:r>
      <w:r>
        <w:t>Geral</w:t>
      </w:r>
      <w:r>
        <w:rPr>
          <w:spacing w:val="-6"/>
        </w:rPr>
        <w:t xml:space="preserve"> </w:t>
      </w:r>
      <w:r>
        <w:t>de Proteção de Dados Pessoais (LEI Nº 13.709, DE 14 DE AGOSTO DE 2018</w:t>
      </w:r>
    </w:p>
    <w:p w14:paraId="701C1A44" w14:textId="77777777" w:rsidR="00EE6D6B" w:rsidRDefault="00EE6D6B">
      <w:pPr>
        <w:pStyle w:val="Corpodetexto"/>
        <w:spacing w:line="259" w:lineRule="auto"/>
        <w:jc w:val="both"/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01289F3D" w14:textId="77777777" w:rsidR="00EE6D6B" w:rsidRDefault="00EE6D6B">
      <w:pPr>
        <w:pStyle w:val="Corpodetexto"/>
      </w:pPr>
    </w:p>
    <w:p w14:paraId="0E719671" w14:textId="77777777" w:rsidR="00EE6D6B" w:rsidRDefault="00853148">
      <w:pPr>
        <w:pStyle w:val="Ttulo1"/>
        <w:spacing w:before="1"/>
      </w:pPr>
      <w:r>
        <w:t>ANEXO</w:t>
      </w:r>
      <w:r>
        <w:rPr>
          <w:spacing w:val="-5"/>
        </w:rPr>
        <w:t xml:space="preserve"> III</w:t>
      </w:r>
    </w:p>
    <w:p w14:paraId="36A53822" w14:textId="77777777" w:rsidR="00EE6D6B" w:rsidRDefault="00853148">
      <w:pPr>
        <w:spacing w:before="180"/>
        <w:ind w:left="1561"/>
        <w:rPr>
          <w:b/>
        </w:rPr>
      </w:pPr>
      <w:r>
        <w:rPr>
          <w:b/>
        </w:rPr>
        <w:t>PLANO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TRABALHO</w:t>
      </w:r>
    </w:p>
    <w:p w14:paraId="7B672F7A" w14:textId="77777777" w:rsidR="00EE6D6B" w:rsidRDefault="00853148">
      <w:pPr>
        <w:pStyle w:val="PargrafodaLista"/>
        <w:numPr>
          <w:ilvl w:val="0"/>
          <w:numId w:val="22"/>
        </w:numPr>
        <w:tabs>
          <w:tab w:val="left" w:pos="2267"/>
        </w:tabs>
        <w:spacing w:before="183"/>
        <w:ind w:left="2267" w:hanging="279"/>
        <w:rPr>
          <w:b/>
        </w:rPr>
      </w:pPr>
      <w:r>
        <w:rPr>
          <w:b/>
        </w:rPr>
        <w:t>Mini</w:t>
      </w:r>
      <w:r>
        <w:rPr>
          <w:b/>
          <w:spacing w:val="-4"/>
        </w:rPr>
        <w:t xml:space="preserve"> </w:t>
      </w:r>
      <w:r>
        <w:rPr>
          <w:b/>
        </w:rPr>
        <w:t>Currículo</w:t>
      </w:r>
      <w:r>
        <w:rPr>
          <w:b/>
          <w:spacing w:val="-4"/>
        </w:rPr>
        <w:t xml:space="preserve"> </w:t>
      </w:r>
      <w:r>
        <w:rPr>
          <w:b/>
        </w:rPr>
        <w:t>ou</w:t>
      </w:r>
      <w:r>
        <w:rPr>
          <w:b/>
          <w:spacing w:val="-4"/>
        </w:rPr>
        <w:t xml:space="preserve"> </w:t>
      </w:r>
      <w:r>
        <w:rPr>
          <w:b/>
        </w:rPr>
        <w:t>Mini</w:t>
      </w:r>
      <w:r>
        <w:rPr>
          <w:b/>
          <w:spacing w:val="-3"/>
        </w:rPr>
        <w:t xml:space="preserve"> </w:t>
      </w:r>
      <w:r>
        <w:rPr>
          <w:b/>
        </w:rPr>
        <w:t>portfólio</w:t>
      </w:r>
      <w:r>
        <w:rPr>
          <w:b/>
          <w:spacing w:val="-4"/>
        </w:rPr>
        <w:t xml:space="preserve"> </w:t>
      </w:r>
      <w:r>
        <w:rPr>
          <w:b/>
        </w:rPr>
        <w:t>da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organização:</w:t>
      </w:r>
    </w:p>
    <w:p w14:paraId="4095499D" w14:textId="77777777" w:rsidR="00EE6D6B" w:rsidRDefault="00853148">
      <w:pPr>
        <w:pStyle w:val="Corpodetexto"/>
        <w:spacing w:before="180" w:line="259" w:lineRule="auto"/>
        <w:ind w:left="1561" w:right="1563"/>
        <w:jc w:val="both"/>
      </w:pPr>
      <w:r>
        <w:t>(Escreva aqui um resumo do seu currículo, destacando as principais atuações culturais realizadas. Você pode encaminhar o currículo em anexo, se preferir)</w:t>
      </w:r>
    </w:p>
    <w:p w14:paraId="3A35F443" w14:textId="77777777" w:rsidR="00EE6D6B" w:rsidRDefault="00853148">
      <w:pPr>
        <w:pStyle w:val="PargrafodaLista"/>
        <w:numPr>
          <w:ilvl w:val="0"/>
          <w:numId w:val="22"/>
        </w:numPr>
        <w:tabs>
          <w:tab w:val="left" w:pos="2267"/>
        </w:tabs>
        <w:spacing w:before="159"/>
        <w:ind w:left="2267" w:hanging="279"/>
        <w:rPr>
          <w:b/>
        </w:rPr>
      </w:pPr>
      <w:r>
        <w:rPr>
          <w:b/>
        </w:rPr>
        <w:t>Resumo</w:t>
      </w:r>
      <w:r>
        <w:rPr>
          <w:b/>
          <w:spacing w:val="-1"/>
        </w:rPr>
        <w:t xml:space="preserve"> </w:t>
      </w:r>
      <w:r>
        <w:rPr>
          <w:b/>
        </w:rPr>
        <w:t>do</w:t>
      </w:r>
      <w:r>
        <w:rPr>
          <w:b/>
          <w:spacing w:val="-2"/>
        </w:rPr>
        <w:t xml:space="preserve"> projeto:</w:t>
      </w:r>
    </w:p>
    <w:p w14:paraId="42E87B37" w14:textId="77777777" w:rsidR="00EE6D6B" w:rsidRDefault="00853148">
      <w:pPr>
        <w:pStyle w:val="Corpodetexto"/>
        <w:spacing w:before="183" w:line="259" w:lineRule="auto"/>
        <w:ind w:left="1561" w:right="1558"/>
        <w:jc w:val="both"/>
      </w:pPr>
      <w:r>
        <w:t xml:space="preserve">(Na descrição, você </w:t>
      </w:r>
      <w:r>
        <w:t>deve apresentar informações gerais sobre o seu projeto. Algumas perguntas</w:t>
      </w:r>
      <w:r>
        <w:rPr>
          <w:spacing w:val="-2"/>
        </w:rPr>
        <w:t xml:space="preserve"> </w:t>
      </w:r>
      <w:r>
        <w:t>orientadoras: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você</w:t>
      </w:r>
      <w:r>
        <w:rPr>
          <w:spacing w:val="-3"/>
        </w:rPr>
        <w:t xml:space="preserve"> </w:t>
      </w:r>
      <w:r>
        <w:t>realizará</w:t>
      </w:r>
      <w:r>
        <w:rPr>
          <w:spacing w:val="-5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projeto?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ele</w:t>
      </w:r>
      <w:r>
        <w:rPr>
          <w:spacing w:val="-3"/>
        </w:rPr>
        <w:t xml:space="preserve"> </w:t>
      </w:r>
      <w:r>
        <w:t>é</w:t>
      </w:r>
      <w:r>
        <w:rPr>
          <w:spacing w:val="-4"/>
        </w:rPr>
        <w:t xml:space="preserve"> </w:t>
      </w:r>
      <w:r>
        <w:t>importante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a sociedade? Como a ideia do projeto surgiu? Conte sobre o contexto de realização.)</w:t>
      </w:r>
    </w:p>
    <w:p w14:paraId="6BCBD4C1" w14:textId="77777777" w:rsidR="00EE6D6B" w:rsidRDefault="00853148">
      <w:pPr>
        <w:pStyle w:val="PargrafodaLista"/>
        <w:numPr>
          <w:ilvl w:val="0"/>
          <w:numId w:val="22"/>
        </w:numPr>
        <w:tabs>
          <w:tab w:val="left" w:pos="2267"/>
        </w:tabs>
        <w:spacing w:before="160"/>
        <w:ind w:left="2267" w:hanging="279"/>
        <w:rPr>
          <w:b/>
        </w:rPr>
      </w:pPr>
      <w:r>
        <w:rPr>
          <w:b/>
        </w:rPr>
        <w:t>Objetivos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projeto:</w:t>
      </w:r>
    </w:p>
    <w:p w14:paraId="05ADDFE9" w14:textId="77777777" w:rsidR="00EE6D6B" w:rsidRDefault="00853148">
      <w:pPr>
        <w:pStyle w:val="Corpodetexto"/>
        <w:spacing w:before="180" w:line="259" w:lineRule="auto"/>
        <w:ind w:left="1561" w:right="1562"/>
        <w:jc w:val="both"/>
      </w:pPr>
      <w:r>
        <w:t>(Neste campo, você deve propor objetivos para o seu projeto, ou seja, deve informar o que você pretende alcançar com a realização do projeto. É importante que você seja breve e proponha entre três e cinco objetivos.)</w:t>
      </w:r>
    </w:p>
    <w:p w14:paraId="7A73A16B" w14:textId="77777777" w:rsidR="00EE6D6B" w:rsidRDefault="00853148">
      <w:pPr>
        <w:pStyle w:val="PargrafodaLista"/>
        <w:numPr>
          <w:ilvl w:val="0"/>
          <w:numId w:val="22"/>
        </w:numPr>
        <w:tabs>
          <w:tab w:val="left" w:pos="2267"/>
        </w:tabs>
        <w:spacing w:before="160"/>
        <w:ind w:left="2267" w:hanging="279"/>
        <w:rPr>
          <w:b/>
        </w:rPr>
      </w:pPr>
      <w:r>
        <w:rPr>
          <w:b/>
          <w:spacing w:val="-2"/>
        </w:rPr>
        <w:t>Metas:</w:t>
      </w:r>
    </w:p>
    <w:p w14:paraId="4104736B" w14:textId="77777777" w:rsidR="00EE6D6B" w:rsidRDefault="00853148">
      <w:pPr>
        <w:pStyle w:val="Corpodetexto"/>
        <w:spacing w:before="180" w:line="259" w:lineRule="auto"/>
        <w:ind w:left="1561" w:right="1559"/>
        <w:jc w:val="both"/>
      </w:pPr>
      <w:r>
        <w:t>(Neste espaço, é necess</w:t>
      </w:r>
      <w:r>
        <w:t>ário detalhar os objetivos em pequenas ações e/ou resultados que sejam</w:t>
      </w:r>
      <w:r>
        <w:rPr>
          <w:spacing w:val="-4"/>
        </w:rPr>
        <w:t xml:space="preserve"> </w:t>
      </w:r>
      <w:r>
        <w:t>quantificáveis.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exemplo:</w:t>
      </w:r>
      <w:r>
        <w:rPr>
          <w:spacing w:val="-3"/>
        </w:rPr>
        <w:t xml:space="preserve"> </w:t>
      </w:r>
      <w:r>
        <w:t>Realização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02</w:t>
      </w:r>
      <w:r>
        <w:rPr>
          <w:spacing w:val="-4"/>
        </w:rPr>
        <w:t xml:space="preserve"> </w:t>
      </w:r>
      <w:r>
        <w:t>oficinas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artes</w:t>
      </w:r>
      <w:r>
        <w:rPr>
          <w:spacing w:val="-4"/>
        </w:rPr>
        <w:t xml:space="preserve"> </w:t>
      </w:r>
      <w:r>
        <w:t>circenses;</w:t>
      </w:r>
      <w:r>
        <w:rPr>
          <w:spacing w:val="-6"/>
        </w:rPr>
        <w:t xml:space="preserve"> </w:t>
      </w:r>
      <w:r>
        <w:t>Confecção</w:t>
      </w:r>
      <w:r>
        <w:rPr>
          <w:spacing w:val="-3"/>
        </w:rPr>
        <w:t xml:space="preserve"> </w:t>
      </w:r>
      <w:r>
        <w:t>de 80 figurinos; 120 pessoas idosas beneficiadas.)</w:t>
      </w:r>
    </w:p>
    <w:p w14:paraId="62CC98ED" w14:textId="77777777" w:rsidR="00EE6D6B" w:rsidRDefault="00853148">
      <w:pPr>
        <w:pStyle w:val="PargrafodaLista"/>
        <w:numPr>
          <w:ilvl w:val="0"/>
          <w:numId w:val="22"/>
        </w:numPr>
        <w:tabs>
          <w:tab w:val="left" w:pos="2267"/>
        </w:tabs>
        <w:spacing w:before="159"/>
        <w:ind w:left="2267" w:hanging="279"/>
        <w:rPr>
          <w:b/>
        </w:rPr>
      </w:pPr>
      <w:r>
        <w:rPr>
          <w:b/>
        </w:rPr>
        <w:t>Perfil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4"/>
        </w:rPr>
        <w:t xml:space="preserve"> </w:t>
      </w:r>
      <w:r>
        <w:rPr>
          <w:b/>
        </w:rPr>
        <w:t>público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2"/>
        </w:rPr>
        <w:t xml:space="preserve"> </w:t>
      </w:r>
      <w:r>
        <w:rPr>
          <w:b/>
        </w:rPr>
        <w:t>ser</w:t>
      </w:r>
      <w:r>
        <w:rPr>
          <w:b/>
          <w:spacing w:val="-4"/>
        </w:rPr>
        <w:t xml:space="preserve"> </w:t>
      </w:r>
      <w:r>
        <w:rPr>
          <w:b/>
        </w:rPr>
        <w:t>atingido</w:t>
      </w:r>
      <w:r>
        <w:rPr>
          <w:b/>
          <w:spacing w:val="-3"/>
        </w:rPr>
        <w:t xml:space="preserve"> </w:t>
      </w:r>
      <w:r>
        <w:rPr>
          <w:b/>
        </w:rPr>
        <w:t>pelo</w:t>
      </w:r>
      <w:r>
        <w:rPr>
          <w:b/>
          <w:spacing w:val="-2"/>
        </w:rPr>
        <w:t xml:space="preserve"> projeto:</w:t>
      </w:r>
    </w:p>
    <w:p w14:paraId="5E1399C2" w14:textId="77777777" w:rsidR="00EE6D6B" w:rsidRDefault="00853148">
      <w:pPr>
        <w:pStyle w:val="Corpodetexto"/>
        <w:spacing w:before="183" w:line="259" w:lineRule="auto"/>
        <w:ind w:left="1561" w:right="1557"/>
        <w:jc w:val="both"/>
      </w:pPr>
      <w:r>
        <w:t>(P</w:t>
      </w:r>
      <w:r>
        <w:t>reencha aqui informações sobre as pessoas que serão beneficiadas ou participarão do seu projeto. Perguntas orientadoras: Quem vai ser o público do seu projeto? Essas pessoas são crianças, adultas e/ou idosas? Elas fazem parte de alguma comunidade? Qual a e</w:t>
      </w:r>
      <w:r>
        <w:t>scolaridade delas?</w:t>
      </w:r>
      <w:r>
        <w:rPr>
          <w:spacing w:val="-8"/>
        </w:rPr>
        <w:t xml:space="preserve"> </w:t>
      </w:r>
      <w:r>
        <w:t>Elas</w:t>
      </w:r>
      <w:r>
        <w:rPr>
          <w:spacing w:val="-11"/>
        </w:rPr>
        <w:t xml:space="preserve"> </w:t>
      </w:r>
      <w:r>
        <w:t>moram</w:t>
      </w:r>
      <w:r>
        <w:rPr>
          <w:spacing w:val="-9"/>
        </w:rPr>
        <w:t xml:space="preserve"> </w:t>
      </w:r>
      <w:r>
        <w:t>em</w:t>
      </w:r>
      <w:r>
        <w:rPr>
          <w:spacing w:val="-11"/>
        </w:rPr>
        <w:t xml:space="preserve"> </w:t>
      </w:r>
      <w:r>
        <w:t>qual</w:t>
      </w:r>
      <w:r>
        <w:rPr>
          <w:spacing w:val="-8"/>
        </w:rPr>
        <w:t xml:space="preserve"> </w:t>
      </w:r>
      <w:r>
        <w:t>local,</w:t>
      </w:r>
      <w:r>
        <w:rPr>
          <w:spacing w:val="-8"/>
        </w:rPr>
        <w:t xml:space="preserve"> </w:t>
      </w:r>
      <w:r>
        <w:t>bairro</w:t>
      </w:r>
      <w:r>
        <w:rPr>
          <w:spacing w:val="-10"/>
        </w:rPr>
        <w:t xml:space="preserve"> </w:t>
      </w:r>
      <w:r>
        <w:t>e/ou</w:t>
      </w:r>
      <w:r>
        <w:rPr>
          <w:spacing w:val="-10"/>
        </w:rPr>
        <w:t xml:space="preserve"> </w:t>
      </w:r>
      <w:r>
        <w:t>região?</w:t>
      </w:r>
      <w:r>
        <w:rPr>
          <w:spacing w:val="-11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caso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públicos</w:t>
      </w:r>
      <w:r>
        <w:rPr>
          <w:spacing w:val="-11"/>
        </w:rPr>
        <w:t xml:space="preserve"> </w:t>
      </w:r>
      <w:r>
        <w:t>digitais,</w:t>
      </w:r>
      <w:r>
        <w:rPr>
          <w:spacing w:val="-8"/>
        </w:rPr>
        <w:t xml:space="preserve"> </w:t>
      </w:r>
      <w:r>
        <w:t>qual</w:t>
      </w:r>
      <w:r>
        <w:rPr>
          <w:spacing w:val="-8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perfil das pessoas a que seu projeto se direciona?)</w:t>
      </w:r>
    </w:p>
    <w:p w14:paraId="30FE8344" w14:textId="77777777" w:rsidR="00EE6D6B" w:rsidRDefault="00853148">
      <w:pPr>
        <w:pStyle w:val="PargrafodaLista"/>
        <w:numPr>
          <w:ilvl w:val="0"/>
          <w:numId w:val="22"/>
        </w:numPr>
        <w:tabs>
          <w:tab w:val="left" w:pos="2267"/>
        </w:tabs>
        <w:spacing w:before="159"/>
        <w:ind w:left="2267" w:hanging="279"/>
        <w:rPr>
          <w:b/>
        </w:rPr>
      </w:pPr>
      <w:r>
        <w:rPr>
          <w:b/>
        </w:rPr>
        <w:t>Medidas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acessibilidade</w:t>
      </w:r>
      <w:r>
        <w:rPr>
          <w:b/>
          <w:spacing w:val="-7"/>
        </w:rPr>
        <w:t xml:space="preserve"> </w:t>
      </w:r>
      <w:r>
        <w:rPr>
          <w:b/>
        </w:rPr>
        <w:t>empregadas</w:t>
      </w:r>
      <w:r>
        <w:rPr>
          <w:b/>
          <w:spacing w:val="-5"/>
        </w:rPr>
        <w:t xml:space="preserve"> </w:t>
      </w:r>
      <w:r>
        <w:rPr>
          <w:b/>
        </w:rPr>
        <w:t>no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projeto:</w:t>
      </w:r>
    </w:p>
    <w:p w14:paraId="2EFE8EBD" w14:textId="77777777" w:rsidR="00EE6D6B" w:rsidRDefault="00853148">
      <w:pPr>
        <w:pStyle w:val="Corpodetexto"/>
        <w:spacing w:before="182" w:line="259" w:lineRule="auto"/>
        <w:ind w:left="1561" w:right="1554"/>
        <w:jc w:val="both"/>
      </w:pPr>
      <w:r>
        <w:t>(Marque</w:t>
      </w:r>
      <w:r>
        <w:rPr>
          <w:spacing w:val="-4"/>
        </w:rPr>
        <w:t xml:space="preserve"> </w:t>
      </w:r>
      <w:r>
        <w:t>quais</w:t>
      </w:r>
      <w:r>
        <w:rPr>
          <w:spacing w:val="-3"/>
        </w:rPr>
        <w:t xml:space="preserve"> </w:t>
      </w:r>
      <w:r>
        <w:t>medidas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acessibilidade</w:t>
      </w:r>
      <w:r>
        <w:rPr>
          <w:spacing w:val="-4"/>
        </w:rPr>
        <w:t xml:space="preserve"> </w:t>
      </w:r>
      <w:r>
        <w:t>serão</w:t>
      </w:r>
      <w:r>
        <w:rPr>
          <w:spacing w:val="-4"/>
        </w:rPr>
        <w:t xml:space="preserve"> </w:t>
      </w:r>
      <w:r>
        <w:t>implementadas</w:t>
      </w:r>
      <w:r>
        <w:rPr>
          <w:spacing w:val="-3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estarão</w:t>
      </w:r>
      <w:r>
        <w:rPr>
          <w:spacing w:val="-4"/>
        </w:rPr>
        <w:t xml:space="preserve"> </w:t>
      </w:r>
      <w:r>
        <w:t>disponíveis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 participação de Pessoas com deficiência - PCD´s, tais como, intérprete de libras, audiodescrição, entre outras medidas de acessibilidade a pessoas com deficiência, idosos e mobilidade reduzida, conforme Instrução</w:t>
      </w:r>
      <w:r>
        <w:t xml:space="preserve"> Normativa MINC nº 10/2023)</w:t>
      </w:r>
    </w:p>
    <w:p w14:paraId="76B6A3A0" w14:textId="77777777" w:rsidR="00EE6D6B" w:rsidRDefault="00853148">
      <w:pPr>
        <w:pStyle w:val="Corpodetexto"/>
        <w:spacing w:before="158" w:line="259" w:lineRule="auto"/>
        <w:ind w:left="1561" w:right="1560"/>
        <w:jc w:val="both"/>
      </w:pPr>
      <w:r>
        <w:t>Para mais informações sobre acessibilidade cultural, acesse o GUIA PRÁTICO DE ACESSIBILIDADE CULTURAL NA POLÍTICA NACIONAL ALDIR BLANC DE FOMENTO À CULTURA:</w:t>
      </w:r>
    </w:p>
    <w:p w14:paraId="57B02F74" w14:textId="77777777" w:rsidR="00EE6D6B" w:rsidRDefault="00853148">
      <w:pPr>
        <w:pStyle w:val="Corpodetexto"/>
        <w:ind w:left="1561"/>
      </w:pPr>
      <w:hyperlink r:id="rId14">
        <w:r w:rsidR="00EE6D6B">
          <w:rPr>
            <w:color w:val="0462C1"/>
            <w:spacing w:val="-2"/>
            <w:u w:val="single" w:color="0462C1"/>
          </w:rPr>
          <w:t>https://www.gov.br/cultura/pt-br/assuntos/politica-nacional-aldir-blanc/politica-nacional-</w:t>
        </w:r>
      </w:hyperlink>
    </w:p>
    <w:p w14:paraId="1D195893" w14:textId="77777777" w:rsidR="00EE6D6B" w:rsidRDefault="00EE6D6B">
      <w:pPr>
        <w:pStyle w:val="Corpodetexto"/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7067B44D" w14:textId="77777777" w:rsidR="00EE6D6B" w:rsidRDefault="00EE6D6B">
      <w:pPr>
        <w:pStyle w:val="Corpodetexto"/>
      </w:pPr>
    </w:p>
    <w:p w14:paraId="557CD0F4" w14:textId="77777777" w:rsidR="00EE6D6B" w:rsidRDefault="00EE6D6B">
      <w:pPr>
        <w:pStyle w:val="Corpodetexto"/>
      </w:pPr>
    </w:p>
    <w:p w14:paraId="3068F888" w14:textId="77777777" w:rsidR="00EE6D6B" w:rsidRDefault="00EE6D6B">
      <w:pPr>
        <w:pStyle w:val="Corpodetexto"/>
        <w:spacing w:before="41"/>
      </w:pPr>
    </w:p>
    <w:p w14:paraId="461355B8" w14:textId="77777777" w:rsidR="00EE6D6B" w:rsidRDefault="00853148">
      <w:pPr>
        <w:pStyle w:val="Corpodetexto"/>
        <w:spacing w:line="259" w:lineRule="auto"/>
        <w:ind w:left="1561" w:right="1748"/>
      </w:pPr>
      <w:hyperlink r:id="rId15">
        <w:r w:rsidR="00EE6D6B">
          <w:rPr>
            <w:color w:val="0462C1"/>
            <w:spacing w:val="-2"/>
            <w:u w:val="single" w:color="0462C1"/>
          </w:rPr>
          <w:t>aldir-blanc/arquivos/materiais-de-orientacao/guias-manuais-e-cartilhas/25_minc_guia-de-</w:t>
        </w:r>
      </w:hyperlink>
      <w:r w:rsidR="00EE6D6B">
        <w:rPr>
          <w:color w:val="0462C1"/>
          <w:spacing w:val="-2"/>
        </w:rPr>
        <w:t xml:space="preserve"> </w:t>
      </w:r>
      <w:hyperlink r:id="rId16">
        <w:r w:rsidR="00EE6D6B">
          <w:rPr>
            <w:color w:val="0462C1"/>
            <w:u w:val="single" w:color="0462C1"/>
          </w:rPr>
          <w:t>acessibilidade-pnab-4-22-10.pdf</w:t>
        </w:r>
      </w:hyperlink>
      <w:r w:rsidR="00EE6D6B">
        <w:rPr>
          <w:color w:val="0462C1"/>
        </w:rPr>
        <w:t xml:space="preserve"> </w:t>
      </w:r>
      <w:r w:rsidR="00EE6D6B">
        <w:t>.</w:t>
      </w:r>
    </w:p>
    <w:p w14:paraId="6ECC454A" w14:textId="77777777" w:rsidR="00EE6D6B" w:rsidRDefault="00EE6D6B">
      <w:pPr>
        <w:pStyle w:val="Corpodetexto"/>
      </w:pPr>
    </w:p>
    <w:p w14:paraId="2D8B12BB" w14:textId="77777777" w:rsidR="00EE6D6B" w:rsidRDefault="00EE6D6B">
      <w:pPr>
        <w:pStyle w:val="Corpodetexto"/>
        <w:spacing w:before="73"/>
      </w:pPr>
    </w:p>
    <w:p w14:paraId="4B5A6AAC" w14:textId="77777777" w:rsidR="00EE6D6B" w:rsidRDefault="00853148">
      <w:pPr>
        <w:pStyle w:val="Corpodetexto"/>
        <w:ind w:left="1561"/>
      </w:pPr>
      <w:r>
        <w:rPr>
          <w:spacing w:val="-2"/>
        </w:rPr>
        <w:t>Acessibilidade</w:t>
      </w:r>
      <w:r>
        <w:rPr>
          <w:spacing w:val="14"/>
        </w:rPr>
        <w:t xml:space="preserve"> </w:t>
      </w:r>
      <w:r>
        <w:rPr>
          <w:spacing w:val="-2"/>
        </w:rPr>
        <w:t>arquitetônica:</w:t>
      </w:r>
    </w:p>
    <w:p w14:paraId="66BB210C" w14:textId="77777777" w:rsidR="00EE6D6B" w:rsidRDefault="00853148">
      <w:pPr>
        <w:pStyle w:val="Corpodetexto"/>
        <w:spacing w:before="183" w:line="400" w:lineRule="auto"/>
        <w:ind w:left="1561" w:right="3937"/>
      </w:pPr>
      <w:r>
        <w:t>(</w:t>
      </w:r>
      <w:r>
        <w:rPr>
          <w:spacing w:val="40"/>
        </w:rPr>
        <w:t xml:space="preserve"> </w:t>
      </w:r>
      <w:r>
        <w:t>)</w:t>
      </w:r>
      <w:r>
        <w:rPr>
          <w:spacing w:val="-4"/>
        </w:rPr>
        <w:t xml:space="preserve"> </w:t>
      </w:r>
      <w:r>
        <w:t>rotas</w:t>
      </w:r>
      <w:r>
        <w:rPr>
          <w:spacing w:val="-4"/>
        </w:rPr>
        <w:t xml:space="preserve"> </w:t>
      </w:r>
      <w:r>
        <w:t>acessíveis,</w:t>
      </w:r>
      <w:r>
        <w:rPr>
          <w:spacing w:val="-4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espaço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manobra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cadeira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rodas; (</w:t>
      </w:r>
      <w:r>
        <w:rPr>
          <w:spacing w:val="40"/>
        </w:rPr>
        <w:t xml:space="preserve"> </w:t>
      </w:r>
      <w:r>
        <w:t xml:space="preserve">) </w:t>
      </w:r>
      <w:r>
        <w:t>piso tátil;</w:t>
      </w:r>
    </w:p>
    <w:p w14:paraId="33EFBE06" w14:textId="77777777" w:rsidR="00EE6D6B" w:rsidRDefault="00853148">
      <w:pPr>
        <w:pStyle w:val="Corpodetexto"/>
        <w:spacing w:before="1"/>
        <w:ind w:left="1561"/>
      </w:pPr>
      <w:r>
        <w:t>(</w:t>
      </w:r>
      <w:r>
        <w:rPr>
          <w:spacing w:val="50"/>
        </w:rPr>
        <w:t xml:space="preserve"> </w:t>
      </w:r>
      <w:r>
        <w:t>)</w:t>
      </w:r>
      <w:r>
        <w:rPr>
          <w:spacing w:val="-2"/>
        </w:rPr>
        <w:t xml:space="preserve"> rampas;</w:t>
      </w:r>
    </w:p>
    <w:p w14:paraId="0F59BEE7" w14:textId="77777777" w:rsidR="00EE6D6B" w:rsidRDefault="00853148">
      <w:pPr>
        <w:pStyle w:val="Corpodetexto"/>
        <w:spacing w:before="183" w:line="400" w:lineRule="auto"/>
        <w:ind w:left="1561" w:right="4950"/>
      </w:pPr>
      <w:r>
        <w:t>(</w:t>
      </w:r>
      <w:r>
        <w:rPr>
          <w:spacing w:val="40"/>
        </w:rPr>
        <w:t xml:space="preserve"> </w:t>
      </w:r>
      <w:r>
        <w:t>)</w:t>
      </w:r>
      <w:r>
        <w:rPr>
          <w:spacing w:val="-6"/>
        </w:rPr>
        <w:t xml:space="preserve"> </w:t>
      </w:r>
      <w:r>
        <w:t>elevadores</w:t>
      </w:r>
      <w:r>
        <w:rPr>
          <w:spacing w:val="-4"/>
        </w:rPr>
        <w:t xml:space="preserve"> </w:t>
      </w:r>
      <w:r>
        <w:t>adequados</w:t>
      </w:r>
      <w:r>
        <w:rPr>
          <w:spacing w:val="-4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pessoas</w:t>
      </w:r>
      <w:r>
        <w:rPr>
          <w:spacing w:val="-4"/>
        </w:rPr>
        <w:t xml:space="preserve"> </w:t>
      </w:r>
      <w:r>
        <w:t>com</w:t>
      </w:r>
      <w:r>
        <w:rPr>
          <w:spacing w:val="-6"/>
        </w:rPr>
        <w:t xml:space="preserve"> </w:t>
      </w:r>
      <w:r>
        <w:t>deficiência; (</w:t>
      </w:r>
      <w:r>
        <w:rPr>
          <w:spacing w:val="40"/>
        </w:rPr>
        <w:t xml:space="preserve"> </w:t>
      </w:r>
      <w:r>
        <w:t>) corrimãos e guarda-corpos;</w:t>
      </w:r>
    </w:p>
    <w:p w14:paraId="00FD6BC7" w14:textId="77777777" w:rsidR="00EE6D6B" w:rsidRDefault="00853148">
      <w:pPr>
        <w:pStyle w:val="Corpodetexto"/>
        <w:spacing w:before="3" w:line="400" w:lineRule="auto"/>
        <w:ind w:left="1561" w:right="2900"/>
      </w:pPr>
      <w:r>
        <w:t>(</w:t>
      </w:r>
      <w:r>
        <w:rPr>
          <w:spacing w:val="4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banheiros</w:t>
      </w:r>
      <w:r>
        <w:rPr>
          <w:spacing w:val="-3"/>
        </w:rPr>
        <w:t xml:space="preserve"> </w:t>
      </w:r>
      <w:r>
        <w:t>femininos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masculinos</w:t>
      </w:r>
      <w:r>
        <w:rPr>
          <w:spacing w:val="-3"/>
        </w:rPr>
        <w:t xml:space="preserve"> </w:t>
      </w:r>
      <w:r>
        <w:t>adaptados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pessoas</w:t>
      </w:r>
      <w:r>
        <w:rPr>
          <w:spacing w:val="-3"/>
        </w:rPr>
        <w:t xml:space="preserve"> </w:t>
      </w:r>
      <w:r>
        <w:t>com</w:t>
      </w:r>
      <w:r>
        <w:rPr>
          <w:spacing w:val="-5"/>
        </w:rPr>
        <w:t xml:space="preserve"> </w:t>
      </w:r>
      <w:r>
        <w:t>deficiência; (</w:t>
      </w:r>
      <w:r>
        <w:rPr>
          <w:spacing w:val="40"/>
        </w:rPr>
        <w:t xml:space="preserve"> </w:t>
      </w:r>
      <w:r>
        <w:t>) vagas de estacionamento para pessoas com deficiência;</w:t>
      </w:r>
    </w:p>
    <w:p w14:paraId="151C6C31" w14:textId="77777777" w:rsidR="00EE6D6B" w:rsidRDefault="00853148">
      <w:pPr>
        <w:pStyle w:val="Corpodetexto"/>
        <w:spacing w:before="1" w:line="403" w:lineRule="auto"/>
        <w:ind w:left="1561" w:right="7000"/>
      </w:pPr>
      <w:r>
        <w:t>(</w:t>
      </w:r>
      <w:r>
        <w:rPr>
          <w:spacing w:val="40"/>
        </w:rPr>
        <w:t xml:space="preserve"> </w:t>
      </w:r>
      <w:r>
        <w:t>)</w:t>
      </w:r>
      <w:r>
        <w:rPr>
          <w:spacing w:val="-7"/>
        </w:rPr>
        <w:t xml:space="preserve"> </w:t>
      </w:r>
      <w:r>
        <w:t>assentos</w:t>
      </w:r>
      <w:r>
        <w:rPr>
          <w:spacing w:val="-7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pessoas</w:t>
      </w:r>
      <w:r>
        <w:rPr>
          <w:spacing w:val="-7"/>
        </w:rPr>
        <w:t xml:space="preserve"> </w:t>
      </w:r>
      <w:r>
        <w:t>obesas; (</w:t>
      </w:r>
      <w:r>
        <w:rPr>
          <w:spacing w:val="40"/>
        </w:rPr>
        <w:t xml:space="preserve"> </w:t>
      </w:r>
      <w:r>
        <w:t>) iluminação adequada;</w:t>
      </w:r>
    </w:p>
    <w:p w14:paraId="7E6F3E6F" w14:textId="77777777" w:rsidR="00EE6D6B" w:rsidRDefault="00853148">
      <w:pPr>
        <w:pStyle w:val="Corpodetexto"/>
        <w:tabs>
          <w:tab w:val="left" w:pos="4503"/>
        </w:tabs>
        <w:spacing w:line="266" w:lineRule="exact"/>
        <w:ind w:left="1561"/>
      </w:pPr>
      <w:r>
        <w:t xml:space="preserve">( ) Outra </w:t>
      </w:r>
      <w:r>
        <w:rPr>
          <w:u w:val="thick"/>
        </w:rPr>
        <w:tab/>
      </w:r>
    </w:p>
    <w:p w14:paraId="0CBB1B3B" w14:textId="77777777" w:rsidR="00EE6D6B" w:rsidRDefault="00EE6D6B">
      <w:pPr>
        <w:pStyle w:val="Corpodetexto"/>
      </w:pPr>
    </w:p>
    <w:p w14:paraId="01105BB6" w14:textId="77777777" w:rsidR="00EE6D6B" w:rsidRDefault="00EE6D6B">
      <w:pPr>
        <w:pStyle w:val="Corpodetexto"/>
        <w:spacing w:before="94"/>
      </w:pPr>
    </w:p>
    <w:p w14:paraId="6B9B0E36" w14:textId="77777777" w:rsidR="00EE6D6B" w:rsidRDefault="00853148">
      <w:pPr>
        <w:pStyle w:val="Corpodetexto"/>
        <w:ind w:left="1561"/>
      </w:pPr>
      <w:r>
        <w:rPr>
          <w:spacing w:val="-2"/>
        </w:rPr>
        <w:t>Acessibilidade</w:t>
      </w:r>
      <w:r>
        <w:rPr>
          <w:spacing w:val="14"/>
        </w:rPr>
        <w:t xml:space="preserve"> </w:t>
      </w:r>
      <w:r>
        <w:rPr>
          <w:spacing w:val="-2"/>
        </w:rPr>
        <w:t>comunicacional:</w:t>
      </w:r>
    </w:p>
    <w:p w14:paraId="367D1731" w14:textId="77777777" w:rsidR="00EE6D6B" w:rsidRDefault="00853148">
      <w:pPr>
        <w:pStyle w:val="Corpodetexto"/>
        <w:spacing w:before="183" w:line="400" w:lineRule="auto"/>
        <w:ind w:left="1561" w:right="6642"/>
      </w:pPr>
      <w:r>
        <w:t>(</w:t>
      </w:r>
      <w:r>
        <w:rPr>
          <w:spacing w:val="4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Língua</w:t>
      </w:r>
      <w:r>
        <w:rPr>
          <w:spacing w:val="-5"/>
        </w:rPr>
        <w:t xml:space="preserve"> </w:t>
      </w:r>
      <w:r>
        <w:t>Brasileira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Sinais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Libras; (</w:t>
      </w:r>
      <w:r>
        <w:rPr>
          <w:spacing w:val="40"/>
        </w:rPr>
        <w:t xml:space="preserve"> </w:t>
      </w:r>
      <w:r>
        <w:t>) sistema Braille;</w:t>
      </w:r>
    </w:p>
    <w:p w14:paraId="77EF95A1" w14:textId="77777777" w:rsidR="00EE6D6B" w:rsidRDefault="00853148">
      <w:pPr>
        <w:pStyle w:val="Corpodetexto"/>
        <w:spacing w:line="403" w:lineRule="auto"/>
        <w:ind w:left="1561" w:right="5735"/>
      </w:pPr>
      <w:r>
        <w:t>(</w:t>
      </w:r>
      <w:r>
        <w:rPr>
          <w:spacing w:val="40"/>
        </w:rPr>
        <w:t xml:space="preserve"> </w:t>
      </w:r>
      <w:r>
        <w:t>)</w:t>
      </w:r>
      <w:r>
        <w:rPr>
          <w:spacing w:val="-6"/>
        </w:rPr>
        <w:t xml:space="preserve"> </w:t>
      </w:r>
      <w:r>
        <w:t>sistema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sinalização</w:t>
      </w:r>
      <w:r>
        <w:rPr>
          <w:spacing w:val="-7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comunicação</w:t>
      </w:r>
      <w:r>
        <w:rPr>
          <w:spacing w:val="-5"/>
        </w:rPr>
        <w:t xml:space="preserve"> </w:t>
      </w:r>
      <w:r>
        <w:t>tátil; (</w:t>
      </w:r>
      <w:r>
        <w:rPr>
          <w:spacing w:val="40"/>
        </w:rPr>
        <w:t xml:space="preserve"> </w:t>
      </w:r>
      <w:r>
        <w:t>) audiodescrição;</w:t>
      </w:r>
    </w:p>
    <w:p w14:paraId="3D4C31BB" w14:textId="77777777" w:rsidR="00EE6D6B" w:rsidRDefault="00853148">
      <w:pPr>
        <w:pStyle w:val="Corpodetexto"/>
        <w:spacing w:line="267" w:lineRule="exact"/>
        <w:ind w:left="1561"/>
      </w:pPr>
      <w:r>
        <w:t>(</w:t>
      </w:r>
      <w:r>
        <w:rPr>
          <w:spacing w:val="49"/>
        </w:rPr>
        <w:t xml:space="preserve"> </w:t>
      </w:r>
      <w:r>
        <w:t>)</w:t>
      </w:r>
      <w:r>
        <w:rPr>
          <w:spacing w:val="-2"/>
        </w:rPr>
        <w:t xml:space="preserve"> legendas;</w:t>
      </w:r>
    </w:p>
    <w:p w14:paraId="2F1CB0AC" w14:textId="77777777" w:rsidR="00EE6D6B" w:rsidRDefault="00853148">
      <w:pPr>
        <w:pStyle w:val="Corpodetexto"/>
        <w:spacing w:before="183"/>
        <w:ind w:left="1561"/>
      </w:pPr>
      <w:r>
        <w:t>(</w:t>
      </w:r>
      <w:r>
        <w:rPr>
          <w:spacing w:val="47"/>
        </w:rPr>
        <w:t xml:space="preserve"> </w:t>
      </w:r>
      <w:r>
        <w:t>)</w:t>
      </w:r>
      <w:r>
        <w:rPr>
          <w:spacing w:val="-4"/>
        </w:rPr>
        <w:t xml:space="preserve"> </w:t>
      </w:r>
      <w:r>
        <w:t>linguagem</w:t>
      </w:r>
      <w:r>
        <w:rPr>
          <w:spacing w:val="-3"/>
        </w:rPr>
        <w:t xml:space="preserve"> </w:t>
      </w:r>
      <w:r>
        <w:rPr>
          <w:spacing w:val="-2"/>
        </w:rPr>
        <w:t>simples;</w:t>
      </w:r>
    </w:p>
    <w:p w14:paraId="7AB272E0" w14:textId="77777777" w:rsidR="00EE6D6B" w:rsidRDefault="00853148">
      <w:pPr>
        <w:pStyle w:val="Corpodetexto"/>
        <w:spacing w:before="180"/>
        <w:ind w:left="1561"/>
      </w:pPr>
      <w:r>
        <w:t>(</w:t>
      </w:r>
      <w:r>
        <w:rPr>
          <w:spacing w:val="45"/>
        </w:rPr>
        <w:t xml:space="preserve"> </w:t>
      </w:r>
      <w:r>
        <w:t>)</w:t>
      </w:r>
      <w:r>
        <w:rPr>
          <w:spacing w:val="-4"/>
        </w:rPr>
        <w:t xml:space="preserve"> </w:t>
      </w:r>
      <w:r>
        <w:t>textos</w:t>
      </w:r>
      <w:r>
        <w:rPr>
          <w:spacing w:val="-3"/>
        </w:rPr>
        <w:t xml:space="preserve"> </w:t>
      </w:r>
      <w:r>
        <w:t>adaptados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leitores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tela;</w:t>
      </w:r>
    </w:p>
    <w:p w14:paraId="2AEDE4A7" w14:textId="77777777" w:rsidR="00EE6D6B" w:rsidRDefault="00853148">
      <w:pPr>
        <w:pStyle w:val="Corpodetexto"/>
        <w:tabs>
          <w:tab w:val="left" w:pos="5764"/>
        </w:tabs>
        <w:spacing w:before="183"/>
        <w:ind w:left="1561"/>
        <w:rPr>
          <w:rFonts w:ascii="Times New Roman"/>
          <w:b w:val="0"/>
        </w:rPr>
      </w:pPr>
      <w:r>
        <w:t>(</w:t>
      </w:r>
      <w:r>
        <w:rPr>
          <w:spacing w:val="53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Outra</w:t>
      </w:r>
      <w:r>
        <w:rPr>
          <w:spacing w:val="-2"/>
        </w:rPr>
        <w:t xml:space="preserve"> </w:t>
      </w:r>
      <w:r>
        <w:rPr>
          <w:rFonts w:ascii="Times New Roman"/>
          <w:b w:val="0"/>
          <w:u w:val="thick"/>
        </w:rPr>
        <w:tab/>
      </w:r>
    </w:p>
    <w:p w14:paraId="03699617" w14:textId="77777777" w:rsidR="00EE6D6B" w:rsidRDefault="00853148">
      <w:pPr>
        <w:pStyle w:val="Corpodetexto"/>
        <w:spacing w:before="180"/>
        <w:ind w:left="1561"/>
      </w:pPr>
      <w:r>
        <w:rPr>
          <w:spacing w:val="-2"/>
        </w:rPr>
        <w:t>Acessibilidade</w:t>
      </w:r>
      <w:r>
        <w:rPr>
          <w:spacing w:val="14"/>
        </w:rPr>
        <w:t xml:space="preserve"> </w:t>
      </w:r>
      <w:r>
        <w:rPr>
          <w:spacing w:val="-2"/>
        </w:rPr>
        <w:t>atitudinal:</w:t>
      </w:r>
    </w:p>
    <w:p w14:paraId="04AFA569" w14:textId="77777777" w:rsidR="00EE6D6B" w:rsidRDefault="00853148">
      <w:pPr>
        <w:pStyle w:val="Corpodetexto"/>
        <w:spacing w:before="180"/>
        <w:ind w:left="1561"/>
      </w:pPr>
      <w:r>
        <w:t>(</w:t>
      </w:r>
      <w:r>
        <w:rPr>
          <w:spacing w:val="44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capacitação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equipes</w:t>
      </w:r>
      <w:r>
        <w:rPr>
          <w:spacing w:val="-5"/>
        </w:rPr>
        <w:t xml:space="preserve"> </w:t>
      </w:r>
      <w:r>
        <w:t>atuantes</w:t>
      </w:r>
      <w:r>
        <w:rPr>
          <w:spacing w:val="-3"/>
        </w:rPr>
        <w:t xml:space="preserve"> </w:t>
      </w:r>
      <w:r>
        <w:t>nos</w:t>
      </w:r>
      <w:r>
        <w:rPr>
          <w:spacing w:val="-3"/>
        </w:rPr>
        <w:t xml:space="preserve"> </w:t>
      </w:r>
      <w:r>
        <w:t>projetos</w:t>
      </w:r>
      <w:r>
        <w:rPr>
          <w:spacing w:val="-4"/>
        </w:rPr>
        <w:t xml:space="preserve"> </w:t>
      </w:r>
      <w:r>
        <w:rPr>
          <w:spacing w:val="-2"/>
        </w:rPr>
        <w:t>culturais;</w:t>
      </w:r>
    </w:p>
    <w:p w14:paraId="61695155" w14:textId="77777777" w:rsidR="00EE6D6B" w:rsidRDefault="00EE6D6B">
      <w:pPr>
        <w:pStyle w:val="Corpodetexto"/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20621FD1" w14:textId="77777777" w:rsidR="00EE6D6B" w:rsidRDefault="00EE6D6B">
      <w:pPr>
        <w:pStyle w:val="Corpodetexto"/>
      </w:pPr>
    </w:p>
    <w:p w14:paraId="6F6B6B04" w14:textId="77777777" w:rsidR="00EE6D6B" w:rsidRDefault="00EE6D6B">
      <w:pPr>
        <w:pStyle w:val="Corpodetexto"/>
      </w:pPr>
    </w:p>
    <w:p w14:paraId="06F56D58" w14:textId="77777777" w:rsidR="00EE6D6B" w:rsidRDefault="00EE6D6B">
      <w:pPr>
        <w:pStyle w:val="Corpodetexto"/>
        <w:spacing w:before="41"/>
      </w:pPr>
    </w:p>
    <w:p w14:paraId="10708A3C" w14:textId="77777777" w:rsidR="00EE6D6B" w:rsidRDefault="00853148">
      <w:pPr>
        <w:pStyle w:val="Corpodetexto"/>
        <w:ind w:left="1561"/>
      </w:pPr>
      <w:r>
        <w:t>(</w:t>
      </w:r>
      <w:r>
        <w:rPr>
          <w:spacing w:val="29"/>
        </w:rPr>
        <w:t xml:space="preserve">  </w:t>
      </w:r>
      <w:r>
        <w:t>)</w:t>
      </w:r>
      <w:r>
        <w:rPr>
          <w:spacing w:val="29"/>
        </w:rPr>
        <w:t xml:space="preserve">  </w:t>
      </w:r>
      <w:r>
        <w:t>contratação</w:t>
      </w:r>
      <w:r>
        <w:rPr>
          <w:spacing w:val="30"/>
        </w:rPr>
        <w:t xml:space="preserve">  </w:t>
      </w:r>
      <w:r>
        <w:t>de</w:t>
      </w:r>
      <w:r>
        <w:rPr>
          <w:spacing w:val="29"/>
        </w:rPr>
        <w:t xml:space="preserve">  </w:t>
      </w:r>
      <w:r>
        <w:t>profissionais</w:t>
      </w:r>
      <w:r>
        <w:rPr>
          <w:spacing w:val="29"/>
        </w:rPr>
        <w:t xml:space="preserve">  </w:t>
      </w:r>
      <w:r>
        <w:t>com</w:t>
      </w:r>
      <w:r>
        <w:rPr>
          <w:spacing w:val="30"/>
        </w:rPr>
        <w:t xml:space="preserve">  </w:t>
      </w:r>
      <w:r>
        <w:t>deficiência</w:t>
      </w:r>
      <w:r>
        <w:rPr>
          <w:spacing w:val="30"/>
        </w:rPr>
        <w:t xml:space="preserve">  </w:t>
      </w:r>
      <w:r>
        <w:t>e</w:t>
      </w:r>
      <w:r>
        <w:rPr>
          <w:spacing w:val="29"/>
        </w:rPr>
        <w:t xml:space="preserve">  </w:t>
      </w:r>
      <w:r>
        <w:t>profissionais</w:t>
      </w:r>
      <w:r>
        <w:rPr>
          <w:spacing w:val="30"/>
        </w:rPr>
        <w:t xml:space="preserve">  </w:t>
      </w:r>
      <w:r>
        <w:t>especializados</w:t>
      </w:r>
      <w:r>
        <w:rPr>
          <w:spacing w:val="30"/>
        </w:rPr>
        <w:t xml:space="preserve">  </w:t>
      </w:r>
      <w:r>
        <w:rPr>
          <w:spacing w:val="-5"/>
        </w:rPr>
        <w:t>em</w:t>
      </w:r>
    </w:p>
    <w:p w14:paraId="4873DB4A" w14:textId="77777777" w:rsidR="00EE6D6B" w:rsidRDefault="00853148">
      <w:pPr>
        <w:pStyle w:val="Corpodetexto"/>
        <w:spacing w:before="22"/>
        <w:ind w:left="1561"/>
      </w:pPr>
      <w:r>
        <w:t>acessibilidade</w:t>
      </w:r>
      <w:r>
        <w:rPr>
          <w:spacing w:val="-12"/>
        </w:rPr>
        <w:t xml:space="preserve"> </w:t>
      </w:r>
      <w:r>
        <w:rPr>
          <w:spacing w:val="-2"/>
        </w:rPr>
        <w:t>cultural;</w:t>
      </w:r>
    </w:p>
    <w:p w14:paraId="1FB08844" w14:textId="77777777" w:rsidR="00EE6D6B" w:rsidRDefault="00853148">
      <w:pPr>
        <w:pStyle w:val="Corpodetexto"/>
        <w:spacing w:before="182" w:line="256" w:lineRule="auto"/>
        <w:ind w:left="1561" w:right="1556"/>
      </w:pPr>
      <w:r>
        <w:t>(</w:t>
      </w:r>
      <w:r>
        <w:rPr>
          <w:spacing w:val="40"/>
        </w:rPr>
        <w:t xml:space="preserve"> </w:t>
      </w:r>
      <w:r>
        <w:t>) formação e sensibilização de agentes culturais, público e todos os envolvidos na cadeia</w:t>
      </w:r>
      <w:r>
        <w:rPr>
          <w:spacing w:val="40"/>
        </w:rPr>
        <w:t xml:space="preserve"> </w:t>
      </w:r>
      <w:r>
        <w:t>produtiva cultural; e</w:t>
      </w:r>
    </w:p>
    <w:p w14:paraId="52685F23" w14:textId="77777777" w:rsidR="00EE6D6B" w:rsidRDefault="00853148">
      <w:pPr>
        <w:pStyle w:val="Corpodetexto"/>
        <w:spacing w:before="166"/>
        <w:ind w:left="1561"/>
      </w:pPr>
      <w:r>
        <w:t>(</w:t>
      </w:r>
      <w:r>
        <w:rPr>
          <w:spacing w:val="44"/>
        </w:rPr>
        <w:t xml:space="preserve"> </w:t>
      </w:r>
      <w:r>
        <w:t>)</w:t>
      </w:r>
      <w:r>
        <w:rPr>
          <w:spacing w:val="-4"/>
        </w:rPr>
        <w:t xml:space="preserve"> </w:t>
      </w:r>
      <w:r>
        <w:t>outras</w:t>
      </w:r>
      <w:r>
        <w:rPr>
          <w:spacing w:val="-5"/>
        </w:rPr>
        <w:t xml:space="preserve"> </w:t>
      </w:r>
      <w:r>
        <w:t>medidas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visem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eliminação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atitudes</w:t>
      </w:r>
      <w:r>
        <w:rPr>
          <w:spacing w:val="-2"/>
        </w:rPr>
        <w:t xml:space="preserve"> capacitistas.</w:t>
      </w:r>
    </w:p>
    <w:p w14:paraId="091691AB" w14:textId="77777777" w:rsidR="00EE6D6B" w:rsidRDefault="00853148">
      <w:pPr>
        <w:pStyle w:val="PargrafodaLista"/>
        <w:numPr>
          <w:ilvl w:val="0"/>
          <w:numId w:val="22"/>
        </w:numPr>
        <w:tabs>
          <w:tab w:val="left" w:pos="2267"/>
          <w:tab w:val="left" w:pos="2269"/>
          <w:tab w:val="left" w:pos="3204"/>
          <w:tab w:val="left" w:pos="3917"/>
          <w:tab w:val="left" w:pos="4600"/>
          <w:tab w:val="left" w:pos="5581"/>
          <w:tab w:val="left" w:pos="6013"/>
          <w:tab w:val="left" w:pos="7490"/>
          <w:tab w:val="left" w:pos="8198"/>
          <w:tab w:val="left" w:pos="9825"/>
        </w:tabs>
        <w:spacing w:before="180" w:line="259" w:lineRule="auto"/>
        <w:ind w:right="1560"/>
        <w:rPr>
          <w:b/>
        </w:rPr>
      </w:pPr>
      <w:r>
        <w:rPr>
          <w:b/>
          <w:spacing w:val="-2"/>
        </w:rPr>
        <w:t>Informe</w:t>
      </w:r>
      <w:r>
        <w:rPr>
          <w:b/>
        </w:rPr>
        <w:tab/>
      </w:r>
      <w:r>
        <w:rPr>
          <w:b/>
          <w:spacing w:val="-4"/>
        </w:rPr>
        <w:t>como</w:t>
      </w:r>
      <w:r>
        <w:rPr>
          <w:b/>
        </w:rPr>
        <w:tab/>
      </w:r>
      <w:r>
        <w:rPr>
          <w:b/>
          <w:spacing w:val="-4"/>
        </w:rPr>
        <w:t>essas</w:t>
      </w:r>
      <w:r>
        <w:rPr>
          <w:b/>
        </w:rPr>
        <w:tab/>
      </w:r>
      <w:r>
        <w:rPr>
          <w:b/>
          <w:spacing w:val="-2"/>
        </w:rPr>
        <w:t>medidas</w:t>
      </w:r>
      <w:r>
        <w:rPr>
          <w:b/>
        </w:rPr>
        <w:tab/>
      </w:r>
      <w:r>
        <w:rPr>
          <w:b/>
          <w:spacing w:val="-6"/>
        </w:rPr>
        <w:t>de</w:t>
      </w:r>
      <w:r>
        <w:rPr>
          <w:b/>
        </w:rPr>
        <w:tab/>
      </w:r>
      <w:r>
        <w:rPr>
          <w:b/>
          <w:spacing w:val="-2"/>
        </w:rPr>
        <w:t>acessibilidade</w:t>
      </w:r>
      <w:r>
        <w:rPr>
          <w:b/>
        </w:rPr>
        <w:tab/>
      </w:r>
      <w:r>
        <w:rPr>
          <w:b/>
          <w:spacing w:val="-2"/>
        </w:rPr>
        <w:t>serão</w:t>
      </w:r>
      <w:r>
        <w:rPr>
          <w:b/>
        </w:rPr>
        <w:tab/>
      </w:r>
      <w:r>
        <w:rPr>
          <w:b/>
          <w:spacing w:val="-2"/>
        </w:rPr>
        <w:t>implementadas</w:t>
      </w:r>
      <w:r>
        <w:rPr>
          <w:b/>
        </w:rPr>
        <w:tab/>
      </w:r>
      <w:r>
        <w:rPr>
          <w:b/>
          <w:spacing w:val="-6"/>
        </w:rPr>
        <w:t xml:space="preserve">ou </w:t>
      </w:r>
      <w:r>
        <w:rPr>
          <w:b/>
        </w:rPr>
        <w:t>disponibilizadas de acordo com o projeto proposto.</w:t>
      </w:r>
    </w:p>
    <w:p w14:paraId="41DEF954" w14:textId="77777777" w:rsidR="00EE6D6B" w:rsidRDefault="00EE6D6B">
      <w:pPr>
        <w:pStyle w:val="Corpodetexto"/>
      </w:pPr>
    </w:p>
    <w:p w14:paraId="220FEBCD" w14:textId="77777777" w:rsidR="00EE6D6B" w:rsidRDefault="00EE6D6B">
      <w:pPr>
        <w:pStyle w:val="Corpodetexto"/>
        <w:spacing w:before="73"/>
      </w:pPr>
    </w:p>
    <w:p w14:paraId="57D5DA9B" w14:textId="77777777" w:rsidR="00EE6D6B" w:rsidRDefault="00853148">
      <w:pPr>
        <w:pStyle w:val="PargrafodaLista"/>
        <w:numPr>
          <w:ilvl w:val="0"/>
          <w:numId w:val="22"/>
        </w:numPr>
        <w:tabs>
          <w:tab w:val="left" w:pos="2267"/>
        </w:tabs>
        <w:ind w:left="2267" w:hanging="279"/>
        <w:rPr>
          <w:b/>
        </w:rPr>
      </w:pPr>
      <w:r>
        <w:rPr>
          <w:b/>
        </w:rPr>
        <w:t>Estratégia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divulgação</w:t>
      </w:r>
    </w:p>
    <w:p w14:paraId="423062EC" w14:textId="77777777" w:rsidR="00EE6D6B" w:rsidRDefault="00853148">
      <w:pPr>
        <w:pStyle w:val="Corpodetexto"/>
        <w:spacing w:before="180" w:line="259" w:lineRule="auto"/>
        <w:ind w:left="1561" w:right="1556"/>
      </w:pPr>
      <w:r>
        <w:t>Apresente os meios que serão utilizados para divulgar o projeto. ex.: impulsionamento em redes sociais.</w:t>
      </w:r>
    </w:p>
    <w:p w14:paraId="554FBFD0" w14:textId="77777777" w:rsidR="00EE6D6B" w:rsidRDefault="00EE6D6B">
      <w:pPr>
        <w:pStyle w:val="Corpodetexto"/>
      </w:pPr>
    </w:p>
    <w:p w14:paraId="6F7E84B9" w14:textId="77777777" w:rsidR="00EE6D6B" w:rsidRDefault="00EE6D6B">
      <w:pPr>
        <w:pStyle w:val="Corpodetexto"/>
        <w:spacing w:before="73"/>
      </w:pPr>
    </w:p>
    <w:p w14:paraId="63B69834" w14:textId="77777777" w:rsidR="00EE6D6B" w:rsidRDefault="00853148">
      <w:pPr>
        <w:pStyle w:val="PargrafodaLista"/>
        <w:numPr>
          <w:ilvl w:val="0"/>
          <w:numId w:val="22"/>
        </w:numPr>
        <w:tabs>
          <w:tab w:val="left" w:pos="2267"/>
        </w:tabs>
        <w:ind w:left="2267" w:hanging="279"/>
        <w:rPr>
          <w:b/>
        </w:rPr>
      </w:pPr>
      <w:r>
        <w:rPr>
          <w:b/>
        </w:rPr>
        <w:t>Data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iníc</w:t>
      </w:r>
      <w:r>
        <w:rPr>
          <w:b/>
        </w:rPr>
        <w:t>io</w:t>
      </w:r>
      <w:r>
        <w:rPr>
          <w:b/>
          <w:spacing w:val="-3"/>
        </w:rPr>
        <w:t xml:space="preserve"> </w:t>
      </w:r>
      <w:r>
        <w:rPr>
          <w:b/>
        </w:rPr>
        <w:t>da</w:t>
      </w:r>
      <w:r>
        <w:rPr>
          <w:b/>
          <w:spacing w:val="-3"/>
        </w:rPr>
        <w:t xml:space="preserve"> </w:t>
      </w:r>
      <w:r>
        <w:rPr>
          <w:b/>
        </w:rPr>
        <w:t>execução</w:t>
      </w:r>
      <w:r>
        <w:rPr>
          <w:b/>
          <w:spacing w:val="-3"/>
        </w:rPr>
        <w:t xml:space="preserve"> </w:t>
      </w:r>
      <w:r>
        <w:rPr>
          <w:b/>
        </w:rPr>
        <w:t>do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projeto:</w:t>
      </w:r>
    </w:p>
    <w:p w14:paraId="6EF9EB6A" w14:textId="77777777" w:rsidR="00EE6D6B" w:rsidRDefault="00EE6D6B">
      <w:pPr>
        <w:pStyle w:val="Corpodetexto"/>
      </w:pPr>
    </w:p>
    <w:p w14:paraId="04C92A43" w14:textId="77777777" w:rsidR="00EE6D6B" w:rsidRDefault="00EE6D6B">
      <w:pPr>
        <w:pStyle w:val="Corpodetexto"/>
        <w:spacing w:before="95"/>
      </w:pPr>
    </w:p>
    <w:p w14:paraId="3466FD6B" w14:textId="77777777" w:rsidR="00EE6D6B" w:rsidRDefault="00853148">
      <w:pPr>
        <w:pStyle w:val="PargrafodaLista"/>
        <w:numPr>
          <w:ilvl w:val="0"/>
          <w:numId w:val="22"/>
        </w:numPr>
        <w:tabs>
          <w:tab w:val="left" w:pos="2317"/>
        </w:tabs>
        <w:ind w:left="2317" w:hanging="329"/>
        <w:rPr>
          <w:b/>
        </w:rPr>
      </w:pPr>
      <w:r>
        <w:rPr>
          <w:b/>
        </w:rPr>
        <w:t>Data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término</w:t>
      </w:r>
      <w:r>
        <w:rPr>
          <w:b/>
          <w:spacing w:val="-3"/>
        </w:rPr>
        <w:t xml:space="preserve"> </w:t>
      </w:r>
      <w:r>
        <w:rPr>
          <w:b/>
        </w:rPr>
        <w:t>da</w:t>
      </w:r>
      <w:r>
        <w:rPr>
          <w:b/>
          <w:spacing w:val="-4"/>
        </w:rPr>
        <w:t xml:space="preserve"> </w:t>
      </w:r>
      <w:r>
        <w:rPr>
          <w:b/>
        </w:rPr>
        <w:t>execução</w:t>
      </w:r>
      <w:r>
        <w:rPr>
          <w:b/>
          <w:spacing w:val="-3"/>
        </w:rPr>
        <w:t xml:space="preserve"> </w:t>
      </w:r>
      <w:r>
        <w:rPr>
          <w:b/>
        </w:rPr>
        <w:t>do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projeto:</w:t>
      </w:r>
    </w:p>
    <w:p w14:paraId="6E14CABC" w14:textId="77777777" w:rsidR="00EE6D6B" w:rsidRDefault="00EE6D6B">
      <w:pPr>
        <w:pStyle w:val="Corpodetexto"/>
      </w:pPr>
    </w:p>
    <w:p w14:paraId="2EB27879" w14:textId="77777777" w:rsidR="00EE6D6B" w:rsidRDefault="00EE6D6B">
      <w:pPr>
        <w:pStyle w:val="Corpodetexto"/>
        <w:spacing w:before="94"/>
      </w:pPr>
    </w:p>
    <w:p w14:paraId="0FC47C46" w14:textId="77777777" w:rsidR="00EE6D6B" w:rsidRDefault="00853148">
      <w:pPr>
        <w:pStyle w:val="PargrafodaLista"/>
        <w:numPr>
          <w:ilvl w:val="0"/>
          <w:numId w:val="22"/>
        </w:numPr>
        <w:tabs>
          <w:tab w:val="left" w:pos="2266"/>
        </w:tabs>
        <w:spacing w:before="1"/>
        <w:ind w:left="2266" w:hanging="278"/>
        <w:rPr>
          <w:b/>
        </w:rPr>
      </w:pPr>
      <w:r>
        <w:rPr>
          <w:b/>
          <w:spacing w:val="-2"/>
        </w:rPr>
        <w:t>Equipe</w:t>
      </w:r>
    </w:p>
    <w:p w14:paraId="7FE03363" w14:textId="77777777" w:rsidR="00EE6D6B" w:rsidRDefault="00853148">
      <w:pPr>
        <w:pStyle w:val="Corpodetexto"/>
        <w:spacing w:before="180" w:line="259" w:lineRule="auto"/>
        <w:ind w:left="1561" w:right="1556"/>
      </w:pPr>
      <w:r>
        <w:rPr>
          <w:noProof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23E317DD" wp14:editId="5A173395">
                <wp:simplePos x="0" y="0"/>
                <wp:positionH relativeFrom="page">
                  <wp:posOffset>1066800</wp:posOffset>
                </wp:positionH>
                <wp:positionV relativeFrom="paragraph">
                  <wp:posOffset>583565</wp:posOffset>
                </wp:positionV>
                <wp:extent cx="5429885" cy="45720"/>
                <wp:effectExtent l="0" t="0" r="0" b="0"/>
                <wp:wrapNone/>
                <wp:docPr id="17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885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9885" h="45720">
                              <a:moveTo>
                                <a:pt x="1455674" y="0"/>
                              </a:moveTo>
                              <a:lnTo>
                                <a:pt x="27432" y="0"/>
                              </a:ln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lnTo>
                                <a:pt x="0" y="45720"/>
                              </a:lnTo>
                              <a:lnTo>
                                <a:pt x="27432" y="45720"/>
                              </a:lnTo>
                              <a:lnTo>
                                <a:pt x="27432" y="27432"/>
                              </a:lnTo>
                              <a:lnTo>
                                <a:pt x="1455674" y="27432"/>
                              </a:lnTo>
                              <a:lnTo>
                                <a:pt x="1455674" y="0"/>
                              </a:lnTo>
                              <a:close/>
                            </a:path>
                            <a:path w="5429885" h="45720">
                              <a:moveTo>
                                <a:pt x="5401894" y="0"/>
                              </a:moveTo>
                              <a:lnTo>
                                <a:pt x="5401894" y="0"/>
                              </a:lnTo>
                              <a:lnTo>
                                <a:pt x="1455750" y="0"/>
                              </a:lnTo>
                              <a:lnTo>
                                <a:pt x="1455750" y="27432"/>
                              </a:lnTo>
                              <a:lnTo>
                                <a:pt x="5401894" y="27432"/>
                              </a:lnTo>
                              <a:lnTo>
                                <a:pt x="5401894" y="0"/>
                              </a:lnTo>
                              <a:close/>
                            </a:path>
                            <a:path w="5429885" h="45720">
                              <a:moveTo>
                                <a:pt x="5429453" y="0"/>
                              </a:moveTo>
                              <a:lnTo>
                                <a:pt x="5402021" y="0"/>
                              </a:lnTo>
                              <a:lnTo>
                                <a:pt x="5402021" y="27432"/>
                              </a:lnTo>
                              <a:lnTo>
                                <a:pt x="5402021" y="45720"/>
                              </a:lnTo>
                              <a:lnTo>
                                <a:pt x="5429453" y="45720"/>
                              </a:lnTo>
                              <a:lnTo>
                                <a:pt x="5429453" y="27432"/>
                              </a:lnTo>
                              <a:lnTo>
                                <a:pt x="54294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4081FF9" id="Graphic 17" o:spid="_x0000_s1026" style="position:absolute;margin-left:84pt;margin-top:45.95pt;width:427.55pt;height:3.6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9885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" path="m1455674,l27432,,,,,27432,,45720r27432,l27432,27432r1428242,l1455674,xem5401894,r,l1455750,r,27432l5401894,27432r,-27432xem5429453,r-27432,l5402021,27432r,18288l5429453,45720r,-18288l5429453,xe" fillcolor="black" stroked="f">
                <v:path arrowok="t"/>
                <w10:wrap anchorx="page"/>
              </v:shape>
            </w:pict>
          </mc:Fallback>
        </mc:AlternateContent>
      </w:r>
      <w:r>
        <w:t>Informe</w:t>
      </w:r>
      <w:r>
        <w:rPr>
          <w:spacing w:val="31"/>
        </w:rPr>
        <w:t xml:space="preserve"> </w:t>
      </w:r>
      <w:r>
        <w:t>quais</w:t>
      </w:r>
      <w:r>
        <w:rPr>
          <w:spacing w:val="29"/>
        </w:rPr>
        <w:t xml:space="preserve"> </w:t>
      </w:r>
      <w:r>
        <w:t>são</w:t>
      </w:r>
      <w:r>
        <w:rPr>
          <w:spacing w:val="30"/>
        </w:rPr>
        <w:t xml:space="preserve"> </w:t>
      </w:r>
      <w:r>
        <w:t>os</w:t>
      </w:r>
      <w:r>
        <w:rPr>
          <w:spacing w:val="31"/>
        </w:rPr>
        <w:t xml:space="preserve"> </w:t>
      </w:r>
      <w:r>
        <w:t>profissionais</w:t>
      </w:r>
      <w:r>
        <w:rPr>
          <w:spacing w:val="31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t>atuarão</w:t>
      </w:r>
      <w:r>
        <w:rPr>
          <w:spacing w:val="30"/>
        </w:rPr>
        <w:t xml:space="preserve"> </w:t>
      </w:r>
      <w:r>
        <w:t>no</w:t>
      </w:r>
      <w:r>
        <w:rPr>
          <w:spacing w:val="30"/>
        </w:rPr>
        <w:t xml:space="preserve"> </w:t>
      </w:r>
      <w:r>
        <w:t>projeto,</w:t>
      </w:r>
      <w:r>
        <w:rPr>
          <w:spacing w:val="29"/>
        </w:rPr>
        <w:t xml:space="preserve"> </w:t>
      </w:r>
      <w:r>
        <w:t>incluindo</w:t>
      </w:r>
      <w:r>
        <w:rPr>
          <w:spacing w:val="30"/>
        </w:rPr>
        <w:t xml:space="preserve"> </w:t>
      </w:r>
      <w:r>
        <w:t>NOME,</w:t>
      </w:r>
      <w:r>
        <w:rPr>
          <w:spacing w:val="31"/>
        </w:rPr>
        <w:t xml:space="preserve"> </w:t>
      </w:r>
      <w:r>
        <w:t>FUNÇÃO</w:t>
      </w:r>
      <w:r>
        <w:rPr>
          <w:spacing w:val="28"/>
        </w:rPr>
        <w:t xml:space="preserve"> </w:t>
      </w:r>
      <w:r>
        <w:t>NO PROJETO, CPF/CNPJ, MINI-CURRÍCULO. Use o modelo de quadro a seguir:</w:t>
      </w:r>
    </w:p>
    <w:p w14:paraId="57205260" w14:textId="77777777" w:rsidR="00EE6D6B" w:rsidRDefault="00EE6D6B">
      <w:pPr>
        <w:pStyle w:val="Corpodetexto"/>
        <w:spacing w:before="2" w:after="1"/>
        <w:rPr>
          <w:sz w:val="17"/>
        </w:rPr>
      </w:pPr>
    </w:p>
    <w:tbl>
      <w:tblPr>
        <w:tblW w:w="0" w:type="auto"/>
        <w:tblInd w:w="158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3"/>
        <w:gridCol w:w="1474"/>
        <w:gridCol w:w="2014"/>
        <w:gridCol w:w="2727"/>
      </w:tblGrid>
      <w:tr w:rsidR="00EE6D6B" w14:paraId="2006A801" w14:textId="77777777">
        <w:trPr>
          <w:trHeight w:val="767"/>
        </w:trPr>
        <w:tc>
          <w:tcPr>
            <w:tcW w:w="2293" w:type="dxa"/>
            <w:tcBorders>
              <w:top w:val="nil"/>
            </w:tcBorders>
          </w:tcPr>
          <w:p w14:paraId="0E051EFF" w14:textId="77777777" w:rsidR="00EE6D6B" w:rsidRDefault="00853148">
            <w:pPr>
              <w:pStyle w:val="TableParagraph"/>
              <w:tabs>
                <w:tab w:val="left" w:pos="2029"/>
              </w:tabs>
              <w:spacing w:before="1"/>
              <w:ind w:left="27" w:right="-29"/>
              <w:rPr>
                <w:b/>
              </w:rPr>
            </w:pPr>
            <w:r>
              <w:rPr>
                <w:b/>
                <w:spacing w:val="-4"/>
              </w:rPr>
              <w:t>Nome</w:t>
            </w:r>
            <w:r>
              <w:rPr>
                <w:b/>
              </w:rPr>
              <w:tab/>
            </w:r>
            <w:r>
              <w:rPr>
                <w:b/>
                <w:spacing w:val="-5"/>
              </w:rPr>
              <w:t>do</w:t>
            </w:r>
          </w:p>
          <w:p w14:paraId="7582C23F" w14:textId="77777777" w:rsidR="00EE6D6B" w:rsidRDefault="00853148">
            <w:pPr>
              <w:pStyle w:val="TableParagraph"/>
              <w:spacing w:before="20"/>
              <w:ind w:left="27"/>
              <w:rPr>
                <w:b/>
              </w:rPr>
            </w:pPr>
            <w:r>
              <w:rPr>
                <w:b/>
                <w:spacing w:val="-2"/>
              </w:rPr>
              <w:t>profissional/empresa</w:t>
            </w:r>
          </w:p>
        </w:tc>
        <w:tc>
          <w:tcPr>
            <w:tcW w:w="1474" w:type="dxa"/>
            <w:tcBorders>
              <w:top w:val="nil"/>
            </w:tcBorders>
          </w:tcPr>
          <w:p w14:paraId="3462F222" w14:textId="77777777" w:rsidR="00EE6D6B" w:rsidRDefault="00853148">
            <w:pPr>
              <w:pStyle w:val="TableParagraph"/>
              <w:tabs>
                <w:tab w:val="left" w:pos="1205"/>
              </w:tabs>
              <w:spacing w:before="1" w:line="256" w:lineRule="auto"/>
              <w:ind w:left="25" w:right="-15"/>
              <w:rPr>
                <w:b/>
              </w:rPr>
            </w:pPr>
            <w:r>
              <w:rPr>
                <w:b/>
                <w:spacing w:val="-2"/>
              </w:rPr>
              <w:t>Função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 xml:space="preserve">no </w:t>
            </w:r>
            <w:r>
              <w:rPr>
                <w:b/>
                <w:spacing w:val="-2"/>
              </w:rPr>
              <w:t>projeto</w:t>
            </w:r>
          </w:p>
        </w:tc>
        <w:tc>
          <w:tcPr>
            <w:tcW w:w="2014" w:type="dxa"/>
            <w:tcBorders>
              <w:top w:val="nil"/>
            </w:tcBorders>
          </w:tcPr>
          <w:p w14:paraId="52EFD6F2" w14:textId="77777777" w:rsidR="00EE6D6B" w:rsidRDefault="00853148">
            <w:pPr>
              <w:pStyle w:val="TableParagraph"/>
              <w:spacing w:before="145"/>
              <w:ind w:left="24"/>
              <w:rPr>
                <w:b/>
              </w:rPr>
            </w:pPr>
            <w:r>
              <w:rPr>
                <w:b/>
                <w:spacing w:val="-2"/>
              </w:rPr>
              <w:t>CPF/CNPJ</w:t>
            </w:r>
          </w:p>
        </w:tc>
        <w:tc>
          <w:tcPr>
            <w:tcW w:w="2727" w:type="dxa"/>
            <w:tcBorders>
              <w:top w:val="nil"/>
            </w:tcBorders>
          </w:tcPr>
          <w:p w14:paraId="5615DE86" w14:textId="77777777" w:rsidR="00EE6D6B" w:rsidRDefault="00853148">
            <w:pPr>
              <w:pStyle w:val="TableParagraph"/>
              <w:spacing w:before="145"/>
              <w:ind w:left="24"/>
              <w:rPr>
                <w:b/>
              </w:rPr>
            </w:pPr>
            <w:r>
              <w:rPr>
                <w:b/>
              </w:rPr>
              <w:t>Mini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currículo</w:t>
            </w:r>
          </w:p>
        </w:tc>
      </w:tr>
      <w:tr w:rsidR="00EE6D6B" w14:paraId="77A19B48" w14:textId="77777777">
        <w:trPr>
          <w:trHeight w:val="1087"/>
        </w:trPr>
        <w:tc>
          <w:tcPr>
            <w:tcW w:w="2293" w:type="dxa"/>
          </w:tcPr>
          <w:p w14:paraId="3A67E25D" w14:textId="77777777" w:rsidR="00EE6D6B" w:rsidRDefault="00EE6D6B">
            <w:pPr>
              <w:pStyle w:val="TableParagraph"/>
              <w:spacing w:before="51"/>
              <w:rPr>
                <w:b/>
              </w:rPr>
            </w:pPr>
          </w:p>
          <w:p w14:paraId="3E63E5DF" w14:textId="77777777" w:rsidR="00EE6D6B" w:rsidRDefault="00853148">
            <w:pPr>
              <w:pStyle w:val="TableParagraph"/>
              <w:ind w:left="27"/>
              <w:rPr>
                <w:b/>
              </w:rPr>
            </w:pPr>
            <w:r>
              <w:rPr>
                <w:b/>
              </w:rPr>
              <w:t>Ex.: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João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Silva</w:t>
            </w:r>
          </w:p>
        </w:tc>
        <w:tc>
          <w:tcPr>
            <w:tcW w:w="1474" w:type="dxa"/>
          </w:tcPr>
          <w:p w14:paraId="19767EEB" w14:textId="77777777" w:rsidR="00EE6D6B" w:rsidRDefault="00EE6D6B">
            <w:pPr>
              <w:pStyle w:val="TableParagraph"/>
              <w:spacing w:before="51"/>
              <w:rPr>
                <w:b/>
              </w:rPr>
            </w:pPr>
          </w:p>
          <w:p w14:paraId="71EFCE37" w14:textId="77777777" w:rsidR="00EE6D6B" w:rsidRDefault="00853148">
            <w:pPr>
              <w:pStyle w:val="TableParagraph"/>
              <w:ind w:left="25"/>
              <w:rPr>
                <w:b/>
              </w:rPr>
            </w:pPr>
            <w:r>
              <w:rPr>
                <w:b/>
                <w:spacing w:val="-2"/>
              </w:rPr>
              <w:t>Cineasta</w:t>
            </w:r>
          </w:p>
        </w:tc>
        <w:tc>
          <w:tcPr>
            <w:tcW w:w="2014" w:type="dxa"/>
          </w:tcPr>
          <w:p w14:paraId="17C713D0" w14:textId="77777777" w:rsidR="00EE6D6B" w:rsidRDefault="00EE6D6B">
            <w:pPr>
              <w:pStyle w:val="TableParagraph"/>
              <w:spacing w:before="51"/>
              <w:rPr>
                <w:b/>
              </w:rPr>
            </w:pPr>
          </w:p>
          <w:p w14:paraId="4B4FC18B" w14:textId="77777777" w:rsidR="00EE6D6B" w:rsidRDefault="00853148">
            <w:pPr>
              <w:pStyle w:val="TableParagraph"/>
              <w:ind w:left="24"/>
              <w:rPr>
                <w:b/>
              </w:rPr>
            </w:pPr>
            <w:r>
              <w:rPr>
                <w:b/>
                <w:spacing w:val="-2"/>
              </w:rPr>
              <w:t>123456789101</w:t>
            </w:r>
          </w:p>
        </w:tc>
        <w:tc>
          <w:tcPr>
            <w:tcW w:w="2727" w:type="dxa"/>
          </w:tcPr>
          <w:p w14:paraId="4DC0C710" w14:textId="77777777" w:rsidR="00EE6D6B" w:rsidRDefault="00853148">
            <w:pPr>
              <w:pStyle w:val="TableParagraph"/>
              <w:spacing w:before="29" w:line="259" w:lineRule="auto"/>
              <w:ind w:left="24" w:right="-15"/>
              <w:jc w:val="both"/>
              <w:rPr>
                <w:b/>
              </w:rPr>
            </w:pPr>
            <w:r>
              <w:rPr>
                <w:b/>
              </w:rPr>
              <w:t>(Insira uma breve descrição da trajetória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 pessoa que será contratada)</w:t>
            </w:r>
          </w:p>
        </w:tc>
      </w:tr>
    </w:tbl>
    <w:p w14:paraId="0DCF1DA2" w14:textId="77777777" w:rsidR="00EE6D6B" w:rsidRDefault="00EE6D6B">
      <w:pPr>
        <w:pStyle w:val="Corpodetexto"/>
        <w:spacing w:before="204"/>
      </w:pPr>
    </w:p>
    <w:p w14:paraId="5DB088B8" w14:textId="77777777" w:rsidR="00EE6D6B" w:rsidRDefault="00853148">
      <w:pPr>
        <w:pStyle w:val="PargrafodaLista"/>
        <w:numPr>
          <w:ilvl w:val="0"/>
          <w:numId w:val="22"/>
        </w:numPr>
        <w:tabs>
          <w:tab w:val="left" w:pos="2317"/>
        </w:tabs>
        <w:ind w:left="2317" w:hanging="329"/>
        <w:rPr>
          <w:b/>
        </w:rPr>
      </w:pPr>
      <w:r>
        <w:rPr>
          <w:b/>
        </w:rPr>
        <w:t>Cronograma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Execução</w:t>
      </w:r>
    </w:p>
    <w:p w14:paraId="5879F5E0" w14:textId="77777777" w:rsidR="00EE6D6B" w:rsidRDefault="00853148">
      <w:pPr>
        <w:pStyle w:val="Corpodetexto"/>
        <w:spacing w:before="180" w:line="259" w:lineRule="auto"/>
        <w:ind w:left="1561" w:right="1556"/>
      </w:pPr>
      <w:r>
        <w:t>Descreva</w:t>
      </w:r>
      <w:r>
        <w:rPr>
          <w:spacing w:val="-4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passos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serem</w:t>
      </w:r>
      <w:r>
        <w:rPr>
          <w:spacing w:val="-5"/>
        </w:rPr>
        <w:t xml:space="preserve"> </w:t>
      </w:r>
      <w:r>
        <w:t>seguidos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execução</w:t>
      </w:r>
      <w:r>
        <w:rPr>
          <w:spacing w:val="-6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projeto,</w:t>
      </w:r>
      <w:r>
        <w:rPr>
          <w:spacing w:val="-5"/>
        </w:rPr>
        <w:t xml:space="preserve"> </w:t>
      </w:r>
      <w:r>
        <w:t>incluindo</w:t>
      </w:r>
      <w:r>
        <w:rPr>
          <w:spacing w:val="-6"/>
        </w:rPr>
        <w:t xml:space="preserve"> </w:t>
      </w:r>
      <w:r>
        <w:t>ATIVIDADE,</w:t>
      </w:r>
      <w:r>
        <w:rPr>
          <w:spacing w:val="-2"/>
        </w:rPr>
        <w:t xml:space="preserve"> </w:t>
      </w:r>
      <w:r>
        <w:t>ETAPA, DESCRIÇÃO, INÍCIO e FIM. Use o modelo de quadro a seguir:</w:t>
      </w:r>
    </w:p>
    <w:p w14:paraId="59DA75F4" w14:textId="77777777" w:rsidR="00EE6D6B" w:rsidRDefault="00EE6D6B">
      <w:pPr>
        <w:pStyle w:val="Corpodetexto"/>
        <w:spacing w:line="259" w:lineRule="auto"/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2CEBFAD7" w14:textId="77777777" w:rsidR="00EE6D6B" w:rsidRDefault="00EE6D6B">
      <w:pPr>
        <w:pStyle w:val="Corpodetexto"/>
        <w:rPr>
          <w:sz w:val="20"/>
        </w:rPr>
      </w:pPr>
    </w:p>
    <w:p w14:paraId="7402E4D7" w14:textId="77777777" w:rsidR="00EE6D6B" w:rsidRDefault="00EE6D6B">
      <w:pPr>
        <w:pStyle w:val="Corpodetexto"/>
        <w:rPr>
          <w:sz w:val="20"/>
        </w:rPr>
      </w:pPr>
    </w:p>
    <w:p w14:paraId="2E120B09" w14:textId="77777777" w:rsidR="00EE6D6B" w:rsidRDefault="00EE6D6B">
      <w:pPr>
        <w:pStyle w:val="Corpodetexto"/>
        <w:spacing w:before="115"/>
        <w:rPr>
          <w:sz w:val="20"/>
        </w:rPr>
      </w:pPr>
    </w:p>
    <w:tbl>
      <w:tblPr>
        <w:tblW w:w="0" w:type="auto"/>
        <w:tblInd w:w="158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6"/>
        <w:gridCol w:w="1793"/>
        <w:gridCol w:w="2047"/>
        <w:gridCol w:w="1459"/>
        <w:gridCol w:w="1491"/>
      </w:tblGrid>
      <w:tr w:rsidR="00EE6D6B" w14:paraId="130D2F27" w14:textId="77777777">
        <w:trPr>
          <w:trHeight w:val="507"/>
        </w:trPr>
        <w:tc>
          <w:tcPr>
            <w:tcW w:w="1716" w:type="dxa"/>
          </w:tcPr>
          <w:p w14:paraId="053E26B9" w14:textId="77777777" w:rsidR="00EE6D6B" w:rsidRDefault="00853148">
            <w:pPr>
              <w:pStyle w:val="TableParagraph"/>
              <w:spacing w:before="29"/>
              <w:ind w:left="27"/>
              <w:rPr>
                <w:b/>
              </w:rPr>
            </w:pPr>
            <w:r>
              <w:rPr>
                <w:b/>
                <w:spacing w:val="-2"/>
              </w:rPr>
              <w:t>Atividade</w:t>
            </w:r>
          </w:p>
        </w:tc>
        <w:tc>
          <w:tcPr>
            <w:tcW w:w="1793" w:type="dxa"/>
          </w:tcPr>
          <w:p w14:paraId="3C604180" w14:textId="77777777" w:rsidR="00EE6D6B" w:rsidRDefault="00853148">
            <w:pPr>
              <w:pStyle w:val="TableParagraph"/>
              <w:spacing w:before="29"/>
              <w:ind w:left="27"/>
              <w:rPr>
                <w:b/>
              </w:rPr>
            </w:pPr>
            <w:r>
              <w:rPr>
                <w:b/>
                <w:spacing w:val="-2"/>
              </w:rPr>
              <w:t>Etapa</w:t>
            </w:r>
          </w:p>
        </w:tc>
        <w:tc>
          <w:tcPr>
            <w:tcW w:w="2047" w:type="dxa"/>
          </w:tcPr>
          <w:p w14:paraId="53BDB17A" w14:textId="77777777" w:rsidR="00EE6D6B" w:rsidRDefault="00853148">
            <w:pPr>
              <w:pStyle w:val="TableParagraph"/>
              <w:spacing w:before="29"/>
              <w:ind w:left="28"/>
              <w:rPr>
                <w:b/>
              </w:rPr>
            </w:pPr>
            <w:r>
              <w:rPr>
                <w:b/>
                <w:spacing w:val="-2"/>
              </w:rPr>
              <w:t>Descrição</w:t>
            </w:r>
          </w:p>
        </w:tc>
        <w:tc>
          <w:tcPr>
            <w:tcW w:w="1459" w:type="dxa"/>
          </w:tcPr>
          <w:p w14:paraId="2F4E7754" w14:textId="77777777" w:rsidR="00EE6D6B" w:rsidRDefault="00853148">
            <w:pPr>
              <w:pStyle w:val="TableParagraph"/>
              <w:spacing w:before="29"/>
              <w:ind w:left="26"/>
              <w:rPr>
                <w:b/>
              </w:rPr>
            </w:pPr>
            <w:r>
              <w:rPr>
                <w:b/>
                <w:spacing w:val="-2"/>
              </w:rPr>
              <w:t>Início</w:t>
            </w:r>
          </w:p>
        </w:tc>
        <w:tc>
          <w:tcPr>
            <w:tcW w:w="1491" w:type="dxa"/>
          </w:tcPr>
          <w:p w14:paraId="70449B78" w14:textId="77777777" w:rsidR="00EE6D6B" w:rsidRDefault="00853148">
            <w:pPr>
              <w:pStyle w:val="TableParagraph"/>
              <w:spacing w:before="29"/>
              <w:ind w:left="29"/>
              <w:rPr>
                <w:b/>
              </w:rPr>
            </w:pPr>
            <w:r>
              <w:rPr>
                <w:b/>
                <w:spacing w:val="-5"/>
              </w:rPr>
              <w:t>Fim</w:t>
            </w:r>
          </w:p>
        </w:tc>
      </w:tr>
      <w:tr w:rsidR="00EE6D6B" w14:paraId="636B5465" w14:textId="77777777">
        <w:trPr>
          <w:trHeight w:val="1088"/>
        </w:trPr>
        <w:tc>
          <w:tcPr>
            <w:tcW w:w="1716" w:type="dxa"/>
          </w:tcPr>
          <w:p w14:paraId="7BD695A6" w14:textId="77777777" w:rsidR="00EE6D6B" w:rsidRDefault="00EE6D6B">
            <w:pPr>
              <w:pStyle w:val="TableParagraph"/>
              <w:spacing w:before="49"/>
              <w:rPr>
                <w:b/>
              </w:rPr>
            </w:pPr>
          </w:p>
          <w:p w14:paraId="72380121" w14:textId="77777777" w:rsidR="00EE6D6B" w:rsidRDefault="00853148">
            <w:pPr>
              <w:pStyle w:val="TableParagraph"/>
              <w:ind w:left="27"/>
              <w:rPr>
                <w:b/>
              </w:rPr>
            </w:pPr>
            <w:r>
              <w:rPr>
                <w:b/>
              </w:rPr>
              <w:t>Ex:</w:t>
            </w:r>
            <w:r>
              <w:rPr>
                <w:b/>
                <w:spacing w:val="-2"/>
              </w:rPr>
              <w:t xml:space="preserve"> Comunicação</w:t>
            </w:r>
          </w:p>
        </w:tc>
        <w:tc>
          <w:tcPr>
            <w:tcW w:w="1793" w:type="dxa"/>
          </w:tcPr>
          <w:p w14:paraId="69904AB1" w14:textId="77777777" w:rsidR="00EE6D6B" w:rsidRDefault="00EE6D6B">
            <w:pPr>
              <w:pStyle w:val="TableParagraph"/>
              <w:spacing w:before="49"/>
              <w:rPr>
                <w:b/>
              </w:rPr>
            </w:pPr>
          </w:p>
          <w:p w14:paraId="5F8E644E" w14:textId="77777777" w:rsidR="00EE6D6B" w:rsidRDefault="00853148">
            <w:pPr>
              <w:pStyle w:val="TableParagraph"/>
              <w:ind w:left="27"/>
              <w:rPr>
                <w:b/>
              </w:rPr>
            </w:pPr>
            <w:r>
              <w:rPr>
                <w:b/>
                <w:spacing w:val="-2"/>
              </w:rPr>
              <w:t>Pré-produção</w:t>
            </w:r>
          </w:p>
        </w:tc>
        <w:tc>
          <w:tcPr>
            <w:tcW w:w="2047" w:type="dxa"/>
          </w:tcPr>
          <w:p w14:paraId="74AAF5C6" w14:textId="77777777" w:rsidR="00EE6D6B" w:rsidRDefault="00853148">
            <w:pPr>
              <w:pStyle w:val="TableParagraph"/>
              <w:spacing w:before="27" w:line="259" w:lineRule="auto"/>
              <w:ind w:left="28" w:right="-29"/>
              <w:jc w:val="both"/>
              <w:rPr>
                <w:b/>
              </w:rPr>
            </w:pPr>
            <w:r>
              <w:rPr>
                <w:b/>
              </w:rPr>
              <w:t>Divulgação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projeto nos veículos de </w:t>
            </w:r>
            <w:r>
              <w:rPr>
                <w:b/>
                <w:spacing w:val="-2"/>
              </w:rPr>
              <w:t>imprensa</w:t>
            </w:r>
          </w:p>
        </w:tc>
        <w:tc>
          <w:tcPr>
            <w:tcW w:w="1459" w:type="dxa"/>
          </w:tcPr>
          <w:p w14:paraId="5DA3AD48" w14:textId="77777777" w:rsidR="00EE6D6B" w:rsidRDefault="00EE6D6B">
            <w:pPr>
              <w:pStyle w:val="TableParagraph"/>
              <w:spacing w:before="49"/>
              <w:rPr>
                <w:b/>
              </w:rPr>
            </w:pPr>
          </w:p>
          <w:p w14:paraId="6B3B82D6" w14:textId="77777777" w:rsidR="00EE6D6B" w:rsidRDefault="00853148">
            <w:pPr>
              <w:pStyle w:val="TableParagraph"/>
              <w:ind w:left="26"/>
              <w:rPr>
                <w:b/>
              </w:rPr>
            </w:pPr>
            <w:r>
              <w:rPr>
                <w:b/>
                <w:spacing w:val="-2"/>
              </w:rPr>
              <w:t>11/10/2024</w:t>
            </w:r>
          </w:p>
        </w:tc>
        <w:tc>
          <w:tcPr>
            <w:tcW w:w="1491" w:type="dxa"/>
          </w:tcPr>
          <w:p w14:paraId="65174A38" w14:textId="77777777" w:rsidR="00EE6D6B" w:rsidRDefault="00EE6D6B">
            <w:pPr>
              <w:pStyle w:val="TableParagraph"/>
              <w:spacing w:before="49"/>
              <w:rPr>
                <w:b/>
              </w:rPr>
            </w:pPr>
          </w:p>
          <w:p w14:paraId="4987378F" w14:textId="77777777" w:rsidR="00EE6D6B" w:rsidRDefault="00853148">
            <w:pPr>
              <w:pStyle w:val="TableParagraph"/>
              <w:ind w:left="29"/>
              <w:rPr>
                <w:b/>
              </w:rPr>
            </w:pPr>
            <w:r>
              <w:rPr>
                <w:b/>
                <w:spacing w:val="-2"/>
              </w:rPr>
              <w:t>11/11/2024</w:t>
            </w:r>
          </w:p>
        </w:tc>
      </w:tr>
    </w:tbl>
    <w:p w14:paraId="279192AA" w14:textId="77777777" w:rsidR="00EE6D6B" w:rsidRDefault="00EE6D6B">
      <w:pPr>
        <w:pStyle w:val="Corpodetexto"/>
        <w:spacing w:before="178"/>
      </w:pPr>
    </w:p>
    <w:p w14:paraId="16B453C9" w14:textId="77777777" w:rsidR="00EE6D6B" w:rsidRDefault="00853148">
      <w:pPr>
        <w:pStyle w:val="PargrafodaLista"/>
        <w:numPr>
          <w:ilvl w:val="0"/>
          <w:numId w:val="22"/>
        </w:numPr>
        <w:tabs>
          <w:tab w:val="left" w:pos="2317"/>
        </w:tabs>
        <w:ind w:left="2317" w:hanging="329"/>
        <w:rPr>
          <w:b/>
        </w:rPr>
      </w:pPr>
      <w:r>
        <w:rPr>
          <w:b/>
        </w:rPr>
        <w:t>Planilha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orçamentária</w:t>
      </w:r>
    </w:p>
    <w:p w14:paraId="1EFEF933" w14:textId="77777777" w:rsidR="00EE6D6B" w:rsidRDefault="00853148">
      <w:pPr>
        <w:pStyle w:val="Corpodetexto"/>
        <w:spacing w:before="183" w:line="259" w:lineRule="auto"/>
        <w:ind w:left="1561" w:right="1557"/>
        <w:jc w:val="both"/>
      </w:pPr>
      <w:r>
        <w:t xml:space="preserve">Preencha a tabela informando todas as despesas, indicando a META/ETAPA RELACIONADA, DESCRIÇÃO, JUSTIFICATIVA, UNIDADE DE MEDIDA, VALOR UNITÁRIO, QUANTIDADE, VALOR TOTAL e </w:t>
      </w:r>
      <w:r>
        <w:t>REFERÊNCIA DE PREÇO.</w:t>
      </w:r>
    </w:p>
    <w:p w14:paraId="36AACF54" w14:textId="77777777" w:rsidR="00EE6D6B" w:rsidRDefault="00853148">
      <w:pPr>
        <w:pStyle w:val="Corpodetexto"/>
        <w:spacing w:before="159" w:line="259" w:lineRule="auto"/>
        <w:ind w:left="1561" w:right="1562"/>
        <w:jc w:val="both"/>
      </w:pPr>
      <w:r>
        <w:t>OBS.: Pode haver a</w:t>
      </w:r>
      <w:r>
        <w:rPr>
          <w:spacing w:val="-1"/>
        </w:rPr>
        <w:t xml:space="preserve"> </w:t>
      </w:r>
      <w:r>
        <w:t>indicação do parâmetro de preço</w:t>
      </w:r>
      <w:r>
        <w:rPr>
          <w:spacing w:val="-3"/>
        </w:rPr>
        <w:t xml:space="preserve"> </w:t>
      </w:r>
      <w:r>
        <w:t>(Ex.:</w:t>
      </w:r>
      <w:r>
        <w:rPr>
          <w:spacing w:val="-1"/>
        </w:rPr>
        <w:t xml:space="preserve"> </w:t>
      </w:r>
      <w:r>
        <w:t>preço</w:t>
      </w:r>
      <w:r>
        <w:rPr>
          <w:spacing w:val="-1"/>
        </w:rPr>
        <w:t xml:space="preserve"> </w:t>
      </w:r>
      <w:r>
        <w:t>estabelecido no SALICNET, 3 orçamentos, etc) utilizado com a referência específica do item de despesa para auxiliar a análise técnica da comissão de seleção.</w:t>
      </w:r>
    </w:p>
    <w:p w14:paraId="51E08D06" w14:textId="77777777" w:rsidR="00EE6D6B" w:rsidRDefault="00EE6D6B">
      <w:pPr>
        <w:pStyle w:val="Corpodetexto"/>
        <w:spacing w:before="11"/>
        <w:rPr>
          <w:sz w:val="12"/>
        </w:rPr>
      </w:pPr>
    </w:p>
    <w:tbl>
      <w:tblPr>
        <w:tblW w:w="0" w:type="auto"/>
        <w:tblInd w:w="15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5"/>
        <w:gridCol w:w="1808"/>
        <w:gridCol w:w="1231"/>
        <w:gridCol w:w="1279"/>
        <w:gridCol w:w="1300"/>
        <w:gridCol w:w="1255"/>
        <w:gridCol w:w="1581"/>
      </w:tblGrid>
      <w:tr w:rsidR="00EE6D6B" w14:paraId="1E7813C8" w14:textId="77777777">
        <w:trPr>
          <w:trHeight w:val="796"/>
        </w:trPr>
        <w:tc>
          <w:tcPr>
            <w:tcW w:w="1505" w:type="dxa"/>
          </w:tcPr>
          <w:p w14:paraId="2E8F1245" w14:textId="77777777" w:rsidR="00EE6D6B" w:rsidRDefault="00853148">
            <w:pPr>
              <w:pStyle w:val="TableParagraph"/>
              <w:tabs>
                <w:tab w:val="left" w:pos="1237"/>
              </w:tabs>
              <w:spacing w:before="28" w:line="259" w:lineRule="auto"/>
              <w:ind w:left="26" w:right="19"/>
              <w:rPr>
                <w:b/>
              </w:rPr>
            </w:pPr>
            <w:r>
              <w:rPr>
                <w:b/>
                <w:spacing w:val="-2"/>
              </w:rPr>
              <w:t>Descrição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 xml:space="preserve">do </w:t>
            </w:r>
            <w:r>
              <w:rPr>
                <w:b/>
                <w:spacing w:val="-4"/>
              </w:rPr>
              <w:t>item</w:t>
            </w:r>
          </w:p>
        </w:tc>
        <w:tc>
          <w:tcPr>
            <w:tcW w:w="1808" w:type="dxa"/>
          </w:tcPr>
          <w:p w14:paraId="41BCBAE8" w14:textId="77777777" w:rsidR="00EE6D6B" w:rsidRDefault="00853148">
            <w:pPr>
              <w:pStyle w:val="TableParagraph"/>
              <w:spacing w:before="174"/>
              <w:ind w:left="25"/>
              <w:rPr>
                <w:b/>
              </w:rPr>
            </w:pPr>
            <w:r>
              <w:rPr>
                <w:b/>
                <w:spacing w:val="-2"/>
              </w:rPr>
              <w:t>Justificativa</w:t>
            </w:r>
          </w:p>
        </w:tc>
        <w:tc>
          <w:tcPr>
            <w:tcW w:w="1231" w:type="dxa"/>
          </w:tcPr>
          <w:p w14:paraId="005B27F5" w14:textId="77777777" w:rsidR="00EE6D6B" w:rsidRDefault="00853148">
            <w:pPr>
              <w:pStyle w:val="TableParagraph"/>
              <w:spacing w:before="28" w:line="259" w:lineRule="auto"/>
              <w:ind w:left="25"/>
              <w:rPr>
                <w:b/>
              </w:rPr>
            </w:pPr>
            <w:r>
              <w:rPr>
                <w:b/>
              </w:rPr>
              <w:t>Unidade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2"/>
              </w:rPr>
              <w:t>medida</w:t>
            </w:r>
          </w:p>
        </w:tc>
        <w:tc>
          <w:tcPr>
            <w:tcW w:w="1279" w:type="dxa"/>
          </w:tcPr>
          <w:p w14:paraId="44189508" w14:textId="77777777" w:rsidR="00EE6D6B" w:rsidRDefault="00853148">
            <w:pPr>
              <w:pStyle w:val="TableParagraph"/>
              <w:spacing w:before="28" w:line="259" w:lineRule="auto"/>
              <w:ind w:left="25" w:right="75"/>
              <w:rPr>
                <w:b/>
              </w:rPr>
            </w:pPr>
            <w:r>
              <w:rPr>
                <w:b/>
                <w:spacing w:val="-2"/>
              </w:rPr>
              <w:t>Valor unitário</w:t>
            </w:r>
          </w:p>
        </w:tc>
        <w:tc>
          <w:tcPr>
            <w:tcW w:w="1300" w:type="dxa"/>
          </w:tcPr>
          <w:p w14:paraId="7E1A2221" w14:textId="77777777" w:rsidR="00EE6D6B" w:rsidRDefault="00853148">
            <w:pPr>
              <w:pStyle w:val="TableParagraph"/>
              <w:spacing w:before="174"/>
              <w:ind w:left="28"/>
              <w:rPr>
                <w:b/>
              </w:rPr>
            </w:pPr>
            <w:r>
              <w:rPr>
                <w:b/>
                <w:spacing w:val="-2"/>
              </w:rPr>
              <w:t>Quantidade</w:t>
            </w:r>
          </w:p>
        </w:tc>
        <w:tc>
          <w:tcPr>
            <w:tcW w:w="1255" w:type="dxa"/>
          </w:tcPr>
          <w:p w14:paraId="4B9C4C7D" w14:textId="77777777" w:rsidR="00EE6D6B" w:rsidRDefault="00853148">
            <w:pPr>
              <w:pStyle w:val="TableParagraph"/>
              <w:spacing w:before="174"/>
              <w:ind w:left="29"/>
              <w:rPr>
                <w:b/>
              </w:rPr>
            </w:pPr>
            <w:r>
              <w:rPr>
                <w:b/>
              </w:rPr>
              <w:t>Valor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total</w:t>
            </w:r>
          </w:p>
        </w:tc>
        <w:tc>
          <w:tcPr>
            <w:tcW w:w="1581" w:type="dxa"/>
          </w:tcPr>
          <w:p w14:paraId="462F4508" w14:textId="77777777" w:rsidR="00EE6D6B" w:rsidRDefault="00853148">
            <w:pPr>
              <w:pStyle w:val="TableParagraph"/>
              <w:tabs>
                <w:tab w:val="left" w:pos="1327"/>
              </w:tabs>
              <w:spacing w:before="28" w:line="259" w:lineRule="auto"/>
              <w:ind w:left="30" w:right="12"/>
              <w:rPr>
                <w:b/>
              </w:rPr>
            </w:pPr>
            <w:r>
              <w:rPr>
                <w:b/>
                <w:spacing w:val="-2"/>
              </w:rPr>
              <w:t>Referência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 xml:space="preserve">de </w:t>
            </w:r>
            <w:r>
              <w:rPr>
                <w:b/>
              </w:rPr>
              <w:t>preço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(opcional)</w:t>
            </w:r>
          </w:p>
        </w:tc>
      </w:tr>
      <w:tr w:rsidR="00EE6D6B" w14:paraId="69AB7D32" w14:textId="77777777">
        <w:trPr>
          <w:trHeight w:val="1086"/>
        </w:trPr>
        <w:tc>
          <w:tcPr>
            <w:tcW w:w="1505" w:type="dxa"/>
          </w:tcPr>
          <w:p w14:paraId="7F9BAB41" w14:textId="77777777" w:rsidR="00EE6D6B" w:rsidRDefault="00EE6D6B">
            <w:pPr>
              <w:pStyle w:val="TableParagraph"/>
              <w:spacing w:before="49"/>
              <w:rPr>
                <w:b/>
              </w:rPr>
            </w:pPr>
          </w:p>
          <w:p w14:paraId="1205E762" w14:textId="77777777" w:rsidR="00EE6D6B" w:rsidRDefault="00853148">
            <w:pPr>
              <w:pStyle w:val="TableParagraph"/>
              <w:ind w:left="26"/>
              <w:rPr>
                <w:b/>
              </w:rPr>
            </w:pPr>
            <w:r>
              <w:rPr>
                <w:b/>
              </w:rPr>
              <w:t>Ex.: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Fotógrafo</w:t>
            </w:r>
          </w:p>
        </w:tc>
        <w:tc>
          <w:tcPr>
            <w:tcW w:w="1808" w:type="dxa"/>
          </w:tcPr>
          <w:p w14:paraId="078A5D5E" w14:textId="77777777" w:rsidR="00EE6D6B" w:rsidRDefault="00853148">
            <w:pPr>
              <w:pStyle w:val="TableParagraph"/>
              <w:tabs>
                <w:tab w:val="left" w:pos="1364"/>
              </w:tabs>
              <w:spacing w:before="28" w:line="259" w:lineRule="auto"/>
              <w:ind w:left="25" w:right="18"/>
              <w:rPr>
                <w:b/>
              </w:rPr>
            </w:pPr>
            <w:r>
              <w:rPr>
                <w:b/>
                <w:spacing w:val="-2"/>
              </w:rPr>
              <w:t>Profissional necessário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 xml:space="preserve">para </w:t>
            </w:r>
            <w:r>
              <w:rPr>
                <w:b/>
              </w:rPr>
              <w:t>registro da oficina</w:t>
            </w:r>
          </w:p>
        </w:tc>
        <w:tc>
          <w:tcPr>
            <w:tcW w:w="1231" w:type="dxa"/>
          </w:tcPr>
          <w:p w14:paraId="622C8C8E" w14:textId="77777777" w:rsidR="00EE6D6B" w:rsidRDefault="00EE6D6B">
            <w:pPr>
              <w:pStyle w:val="TableParagraph"/>
              <w:spacing w:before="49"/>
              <w:rPr>
                <w:b/>
              </w:rPr>
            </w:pPr>
          </w:p>
          <w:p w14:paraId="62190045" w14:textId="77777777" w:rsidR="00EE6D6B" w:rsidRDefault="00853148">
            <w:pPr>
              <w:pStyle w:val="TableParagraph"/>
              <w:ind w:left="25"/>
              <w:rPr>
                <w:b/>
              </w:rPr>
            </w:pPr>
            <w:r>
              <w:rPr>
                <w:b/>
                <w:spacing w:val="-2"/>
              </w:rPr>
              <w:t>Serviço</w:t>
            </w:r>
          </w:p>
        </w:tc>
        <w:tc>
          <w:tcPr>
            <w:tcW w:w="1279" w:type="dxa"/>
          </w:tcPr>
          <w:p w14:paraId="742C4B5A" w14:textId="77777777" w:rsidR="00EE6D6B" w:rsidRDefault="00EE6D6B">
            <w:pPr>
              <w:pStyle w:val="TableParagraph"/>
              <w:spacing w:before="49"/>
              <w:rPr>
                <w:b/>
              </w:rPr>
            </w:pPr>
          </w:p>
          <w:p w14:paraId="6253B84D" w14:textId="77777777" w:rsidR="00EE6D6B" w:rsidRDefault="00853148">
            <w:pPr>
              <w:pStyle w:val="TableParagraph"/>
              <w:ind w:left="25"/>
              <w:rPr>
                <w:b/>
              </w:rPr>
            </w:pPr>
            <w:r>
              <w:rPr>
                <w:b/>
              </w:rPr>
              <w:t>R$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1.100,00</w:t>
            </w:r>
          </w:p>
        </w:tc>
        <w:tc>
          <w:tcPr>
            <w:tcW w:w="1300" w:type="dxa"/>
          </w:tcPr>
          <w:p w14:paraId="40D23E82" w14:textId="77777777" w:rsidR="00EE6D6B" w:rsidRDefault="00EE6D6B">
            <w:pPr>
              <w:pStyle w:val="TableParagraph"/>
              <w:spacing w:before="49"/>
              <w:rPr>
                <w:b/>
              </w:rPr>
            </w:pPr>
          </w:p>
          <w:p w14:paraId="5CB4E794" w14:textId="77777777" w:rsidR="00EE6D6B" w:rsidRDefault="00853148">
            <w:pPr>
              <w:pStyle w:val="TableParagraph"/>
              <w:ind w:left="28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255" w:type="dxa"/>
          </w:tcPr>
          <w:p w14:paraId="2324F741" w14:textId="77777777" w:rsidR="00EE6D6B" w:rsidRDefault="00EE6D6B">
            <w:pPr>
              <w:pStyle w:val="TableParagraph"/>
              <w:spacing w:before="49"/>
              <w:rPr>
                <w:b/>
              </w:rPr>
            </w:pPr>
          </w:p>
          <w:p w14:paraId="5C2E2DF6" w14:textId="77777777" w:rsidR="00EE6D6B" w:rsidRDefault="00853148">
            <w:pPr>
              <w:pStyle w:val="TableParagraph"/>
              <w:ind w:left="29"/>
              <w:rPr>
                <w:b/>
              </w:rPr>
            </w:pPr>
            <w:r>
              <w:rPr>
                <w:b/>
                <w:spacing w:val="-2"/>
              </w:rPr>
              <w:t>R$1.100,00</w:t>
            </w:r>
          </w:p>
        </w:tc>
        <w:tc>
          <w:tcPr>
            <w:tcW w:w="1581" w:type="dxa"/>
          </w:tcPr>
          <w:p w14:paraId="72A61CCB" w14:textId="77777777" w:rsidR="00EE6D6B" w:rsidRDefault="00EE6D6B">
            <w:pPr>
              <w:pStyle w:val="TableParagraph"/>
              <w:rPr>
                <w:rFonts w:ascii="Times New Roman"/>
              </w:rPr>
            </w:pPr>
          </w:p>
        </w:tc>
      </w:tr>
    </w:tbl>
    <w:p w14:paraId="72EEE544" w14:textId="77777777" w:rsidR="00EE6D6B" w:rsidRDefault="00EE6D6B">
      <w:pPr>
        <w:pStyle w:val="Corpodetexto"/>
        <w:spacing w:before="180"/>
      </w:pPr>
    </w:p>
    <w:p w14:paraId="51DE5671" w14:textId="77777777" w:rsidR="00EE6D6B" w:rsidRDefault="00853148">
      <w:pPr>
        <w:pStyle w:val="PargrafodaLista"/>
        <w:numPr>
          <w:ilvl w:val="0"/>
          <w:numId w:val="22"/>
        </w:numPr>
        <w:tabs>
          <w:tab w:val="left" w:pos="2266"/>
        </w:tabs>
        <w:ind w:left="2266" w:hanging="278"/>
        <w:rPr>
          <w:b/>
        </w:rPr>
      </w:pPr>
      <w:r>
        <w:rPr>
          <w:b/>
        </w:rPr>
        <w:t>Projeto</w:t>
      </w:r>
      <w:r>
        <w:rPr>
          <w:b/>
          <w:spacing w:val="-6"/>
        </w:rPr>
        <w:t xml:space="preserve"> </w:t>
      </w:r>
      <w:r>
        <w:rPr>
          <w:b/>
        </w:rPr>
        <w:t>possui</w:t>
      </w:r>
      <w:r>
        <w:rPr>
          <w:b/>
          <w:spacing w:val="-5"/>
        </w:rPr>
        <w:t xml:space="preserve"> </w:t>
      </w:r>
      <w:r>
        <w:rPr>
          <w:b/>
        </w:rPr>
        <w:t>recursos</w:t>
      </w:r>
      <w:r>
        <w:rPr>
          <w:b/>
          <w:spacing w:val="-5"/>
        </w:rPr>
        <w:t xml:space="preserve"> </w:t>
      </w:r>
      <w:r>
        <w:rPr>
          <w:b/>
        </w:rPr>
        <w:t>financeiros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outras</w:t>
      </w:r>
      <w:r>
        <w:rPr>
          <w:b/>
          <w:spacing w:val="-5"/>
        </w:rPr>
        <w:t xml:space="preserve"> </w:t>
      </w:r>
      <w:r>
        <w:rPr>
          <w:b/>
        </w:rPr>
        <w:t>fontes?</w:t>
      </w:r>
      <w:r>
        <w:rPr>
          <w:b/>
          <w:spacing w:val="-6"/>
        </w:rPr>
        <w:t xml:space="preserve"> </w:t>
      </w:r>
      <w:r>
        <w:rPr>
          <w:b/>
        </w:rPr>
        <w:t>Se</w:t>
      </w:r>
      <w:r>
        <w:rPr>
          <w:b/>
          <w:spacing w:val="-6"/>
        </w:rPr>
        <w:t xml:space="preserve"> </w:t>
      </w:r>
      <w:r>
        <w:rPr>
          <w:b/>
        </w:rPr>
        <w:t>sim,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quais?</w:t>
      </w:r>
    </w:p>
    <w:p w14:paraId="59A706E3" w14:textId="77777777" w:rsidR="00EE6D6B" w:rsidRDefault="00853148">
      <w:pPr>
        <w:pStyle w:val="Corpodetexto"/>
        <w:spacing w:before="183" w:line="259" w:lineRule="auto"/>
        <w:ind w:left="1561" w:right="1557"/>
        <w:jc w:val="both"/>
      </w:pPr>
      <w:r>
        <w:t>(Informe</w:t>
      </w:r>
      <w:r>
        <w:rPr>
          <w:spacing w:val="-13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projeto</w:t>
      </w:r>
      <w:r>
        <w:rPr>
          <w:spacing w:val="-12"/>
        </w:rPr>
        <w:t xml:space="preserve"> </w:t>
      </w:r>
      <w:r>
        <w:t>prevê</w:t>
      </w:r>
      <w:r>
        <w:rPr>
          <w:spacing w:val="-13"/>
        </w:rPr>
        <w:t xml:space="preserve"> </w:t>
      </w:r>
      <w:r>
        <w:t>apoio</w:t>
      </w:r>
      <w:r>
        <w:rPr>
          <w:spacing w:val="-12"/>
        </w:rPr>
        <w:t xml:space="preserve"> </w:t>
      </w:r>
      <w:r>
        <w:t>financeiro,</w:t>
      </w:r>
      <w:r>
        <w:rPr>
          <w:spacing w:val="-13"/>
        </w:rPr>
        <w:t xml:space="preserve"> </w:t>
      </w:r>
      <w:r>
        <w:t>tais</w:t>
      </w:r>
      <w:r>
        <w:rPr>
          <w:spacing w:val="-12"/>
        </w:rPr>
        <w:t xml:space="preserve"> </w:t>
      </w:r>
      <w:r>
        <w:t>como</w:t>
      </w:r>
      <w:r>
        <w:rPr>
          <w:spacing w:val="-12"/>
        </w:rPr>
        <w:t xml:space="preserve"> </w:t>
      </w:r>
      <w:r>
        <w:t>cobrança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ingressos,</w:t>
      </w:r>
      <w:r>
        <w:rPr>
          <w:spacing w:val="-13"/>
        </w:rPr>
        <w:t xml:space="preserve"> </w:t>
      </w:r>
      <w:r>
        <w:t>patrocínio</w:t>
      </w:r>
      <w:r>
        <w:rPr>
          <w:spacing w:val="-12"/>
        </w:rPr>
        <w:t xml:space="preserve"> </w:t>
      </w:r>
      <w:r>
        <w:t>e/ou outras fontes de financiamento. Caso positivo, informe a previsão de valores e onde serão empregados no projeto.)</w:t>
      </w:r>
    </w:p>
    <w:p w14:paraId="77C02A7F" w14:textId="77777777" w:rsidR="00EE6D6B" w:rsidRDefault="00853148">
      <w:pPr>
        <w:pStyle w:val="Corpodetexto"/>
        <w:spacing w:before="160" w:line="400" w:lineRule="auto"/>
        <w:ind w:left="1561" w:right="3997"/>
      </w:pPr>
      <w:r>
        <w:t>(</w:t>
      </w:r>
      <w:r>
        <w:rPr>
          <w:spacing w:val="4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Não,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projeto</w:t>
      </w:r>
      <w:r>
        <w:rPr>
          <w:spacing w:val="-4"/>
        </w:rPr>
        <w:t xml:space="preserve"> </w:t>
      </w:r>
      <w:r>
        <w:t>não</w:t>
      </w:r>
      <w:r>
        <w:rPr>
          <w:spacing w:val="-4"/>
        </w:rPr>
        <w:t xml:space="preserve"> </w:t>
      </w:r>
      <w:r>
        <w:t>possui</w:t>
      </w:r>
      <w:r>
        <w:rPr>
          <w:spacing w:val="-3"/>
        </w:rPr>
        <w:t xml:space="preserve"> </w:t>
      </w:r>
      <w:r>
        <w:t>outras</w:t>
      </w:r>
      <w:r>
        <w:rPr>
          <w:spacing w:val="-5"/>
        </w:rPr>
        <w:t xml:space="preserve"> </w:t>
      </w:r>
      <w:r>
        <w:t>fontes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recursos</w:t>
      </w:r>
      <w:r>
        <w:rPr>
          <w:spacing w:val="-3"/>
        </w:rPr>
        <w:t xml:space="preserve"> </w:t>
      </w:r>
      <w:r>
        <w:t>financeiros (</w:t>
      </w:r>
      <w:r>
        <w:rPr>
          <w:spacing w:val="40"/>
        </w:rPr>
        <w:t xml:space="preserve"> </w:t>
      </w:r>
      <w:r>
        <w:t>) Apoio financeiro municipal</w:t>
      </w:r>
    </w:p>
    <w:p w14:paraId="222B49E4" w14:textId="77777777" w:rsidR="00EE6D6B" w:rsidRDefault="00853148">
      <w:pPr>
        <w:pStyle w:val="Corpodetexto"/>
        <w:spacing w:before="1"/>
        <w:ind w:left="1561"/>
      </w:pPr>
      <w:r>
        <w:t>(</w:t>
      </w:r>
      <w:r>
        <w:rPr>
          <w:spacing w:val="45"/>
        </w:rPr>
        <w:t xml:space="preserve"> </w:t>
      </w:r>
      <w:r>
        <w:t>)</w:t>
      </w:r>
      <w:r>
        <w:rPr>
          <w:spacing w:val="-4"/>
        </w:rPr>
        <w:t xml:space="preserve"> </w:t>
      </w:r>
      <w:r>
        <w:t>Apoio</w:t>
      </w:r>
      <w:r>
        <w:rPr>
          <w:spacing w:val="-3"/>
        </w:rPr>
        <w:t xml:space="preserve"> </w:t>
      </w:r>
      <w:r>
        <w:t>financeiro</w:t>
      </w:r>
      <w:r>
        <w:rPr>
          <w:spacing w:val="-2"/>
        </w:rPr>
        <w:t xml:space="preserve"> estadual</w:t>
      </w:r>
    </w:p>
    <w:p w14:paraId="71BE7E20" w14:textId="77777777" w:rsidR="00EE6D6B" w:rsidRDefault="00853148">
      <w:pPr>
        <w:pStyle w:val="Corpodetexto"/>
        <w:spacing w:before="182" w:line="400" w:lineRule="auto"/>
        <w:ind w:left="1561" w:right="6230"/>
      </w:pPr>
      <w:r>
        <w:t>(</w:t>
      </w:r>
      <w:r>
        <w:rPr>
          <w:spacing w:val="4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Recursos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Incentivo</w:t>
      </w:r>
      <w:r>
        <w:rPr>
          <w:spacing w:val="-4"/>
        </w:rPr>
        <w:t xml:space="preserve"> </w:t>
      </w:r>
      <w:r>
        <w:t>Municipal (</w:t>
      </w:r>
      <w:r>
        <w:rPr>
          <w:spacing w:val="40"/>
        </w:rPr>
        <w:t xml:space="preserve"> </w:t>
      </w:r>
      <w:r>
        <w:t>) Recursos de Lei de Incentivo Estadual</w:t>
      </w:r>
    </w:p>
    <w:p w14:paraId="33F98AB6" w14:textId="77777777" w:rsidR="00EE6D6B" w:rsidRDefault="00853148">
      <w:pPr>
        <w:pStyle w:val="Corpodetexto"/>
        <w:spacing w:before="4" w:line="400" w:lineRule="auto"/>
        <w:ind w:left="1561" w:right="6465"/>
      </w:pPr>
      <w:r>
        <w:t>(</w:t>
      </w:r>
      <w:r>
        <w:rPr>
          <w:spacing w:val="4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Recursos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Incentivo</w:t>
      </w:r>
      <w:r>
        <w:rPr>
          <w:spacing w:val="-4"/>
        </w:rPr>
        <w:t xml:space="preserve"> </w:t>
      </w:r>
      <w:r>
        <w:t>Federal (</w:t>
      </w:r>
      <w:r>
        <w:rPr>
          <w:spacing w:val="40"/>
        </w:rPr>
        <w:t xml:space="preserve"> </w:t>
      </w:r>
      <w:r>
        <w:t>) Patrocínio privado direto</w:t>
      </w:r>
    </w:p>
    <w:p w14:paraId="074B2FFA" w14:textId="77777777" w:rsidR="00EE6D6B" w:rsidRDefault="00EE6D6B">
      <w:pPr>
        <w:pStyle w:val="Corpodetexto"/>
        <w:spacing w:line="400" w:lineRule="auto"/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6A7C44B6" w14:textId="77777777" w:rsidR="00EE6D6B" w:rsidRDefault="00EE6D6B">
      <w:pPr>
        <w:pStyle w:val="Corpodetexto"/>
      </w:pPr>
    </w:p>
    <w:p w14:paraId="3C64F17A" w14:textId="77777777" w:rsidR="00EE6D6B" w:rsidRDefault="00EE6D6B">
      <w:pPr>
        <w:pStyle w:val="Corpodetexto"/>
      </w:pPr>
    </w:p>
    <w:p w14:paraId="0790BCBA" w14:textId="77777777" w:rsidR="00EE6D6B" w:rsidRDefault="00EE6D6B">
      <w:pPr>
        <w:pStyle w:val="Corpodetexto"/>
        <w:spacing w:before="41"/>
      </w:pPr>
    </w:p>
    <w:p w14:paraId="56A4D228" w14:textId="77777777" w:rsidR="00EE6D6B" w:rsidRDefault="00853148">
      <w:pPr>
        <w:pStyle w:val="Corpodetexto"/>
        <w:spacing w:line="403" w:lineRule="auto"/>
        <w:ind w:left="1561" w:right="6296"/>
        <w:jc w:val="both"/>
      </w:pPr>
      <w:r>
        <w:t>(</w:t>
      </w:r>
      <w:r>
        <w:rPr>
          <w:spacing w:val="40"/>
        </w:rPr>
        <w:t xml:space="preserve"> </w:t>
      </w:r>
      <w:r>
        <w:t>)</w:t>
      </w:r>
      <w:r>
        <w:rPr>
          <w:spacing w:val="-7"/>
        </w:rPr>
        <w:t xml:space="preserve"> </w:t>
      </w:r>
      <w:r>
        <w:t>Patrocínio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instituição</w:t>
      </w:r>
      <w:r>
        <w:rPr>
          <w:spacing w:val="-6"/>
        </w:rPr>
        <w:t xml:space="preserve"> </w:t>
      </w:r>
      <w:r>
        <w:t>internacional (</w:t>
      </w:r>
      <w:r>
        <w:rPr>
          <w:spacing w:val="40"/>
        </w:rPr>
        <w:t xml:space="preserve"> </w:t>
      </w:r>
      <w:r>
        <w:t>) Doações de Pessoas Físicas</w:t>
      </w:r>
    </w:p>
    <w:p w14:paraId="0C1F3747" w14:textId="77777777" w:rsidR="00EE6D6B" w:rsidRDefault="00853148">
      <w:pPr>
        <w:pStyle w:val="Corpodetexto"/>
        <w:spacing w:line="403" w:lineRule="auto"/>
        <w:ind w:left="1561" w:right="7740"/>
        <w:jc w:val="both"/>
      </w:pPr>
      <w:r>
        <w:t>(</w:t>
      </w:r>
      <w:r>
        <w:rPr>
          <w:spacing w:val="40"/>
        </w:rPr>
        <w:t xml:space="preserve"> </w:t>
      </w:r>
      <w:r>
        <w:t>) Doações de Empresas (</w:t>
      </w:r>
      <w:r>
        <w:rPr>
          <w:spacing w:val="39"/>
        </w:rPr>
        <w:t xml:space="preserve"> </w:t>
      </w:r>
      <w:r>
        <w:t>)</w:t>
      </w:r>
      <w:r>
        <w:rPr>
          <w:spacing w:val="-8"/>
        </w:rPr>
        <w:t xml:space="preserve"> </w:t>
      </w:r>
      <w:r>
        <w:t>Cobrança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ingressos (</w:t>
      </w:r>
      <w:r>
        <w:rPr>
          <w:spacing w:val="40"/>
        </w:rPr>
        <w:t xml:space="preserve"> </w:t>
      </w:r>
      <w:r>
        <w:t>) Outros</w:t>
      </w:r>
    </w:p>
    <w:p w14:paraId="2498641B" w14:textId="77777777" w:rsidR="00EE6D6B" w:rsidRDefault="00853148">
      <w:pPr>
        <w:pStyle w:val="Corpodetexto"/>
        <w:spacing w:line="256" w:lineRule="auto"/>
        <w:ind w:left="1561" w:right="1557"/>
        <w:jc w:val="both"/>
      </w:pPr>
      <w:r>
        <w:t>Se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projeto</w:t>
      </w:r>
      <w:r>
        <w:rPr>
          <w:spacing w:val="-6"/>
        </w:rPr>
        <w:t xml:space="preserve"> </w:t>
      </w:r>
      <w:r>
        <w:t>tem</w:t>
      </w:r>
      <w:r>
        <w:rPr>
          <w:spacing w:val="-5"/>
        </w:rPr>
        <w:t xml:space="preserve"> </w:t>
      </w:r>
      <w:r>
        <w:t>outras</w:t>
      </w:r>
      <w:r>
        <w:rPr>
          <w:spacing w:val="-5"/>
        </w:rPr>
        <w:t xml:space="preserve"> </w:t>
      </w:r>
      <w:r>
        <w:t>fontes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financiamento,</w:t>
      </w:r>
      <w:r>
        <w:rPr>
          <w:spacing w:val="-7"/>
        </w:rPr>
        <w:t xml:space="preserve"> </w:t>
      </w:r>
      <w:r>
        <w:t>detalhe</w:t>
      </w:r>
      <w:r>
        <w:rPr>
          <w:spacing w:val="-6"/>
        </w:rPr>
        <w:t xml:space="preserve"> </w:t>
      </w:r>
      <w:r>
        <w:t>quais</w:t>
      </w:r>
      <w:r>
        <w:rPr>
          <w:spacing w:val="-7"/>
        </w:rPr>
        <w:t xml:space="preserve"> </w:t>
      </w:r>
      <w:r>
        <w:t>são,</w:t>
      </w:r>
      <w:r>
        <w:rPr>
          <w:spacing w:val="-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valor</w:t>
      </w:r>
      <w:r>
        <w:rPr>
          <w:spacing w:val="-7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financiamento e onde os recursos serão empregados no projeto.</w:t>
      </w:r>
    </w:p>
    <w:p w14:paraId="054513F6" w14:textId="77777777" w:rsidR="00EE6D6B" w:rsidRDefault="00EE6D6B">
      <w:pPr>
        <w:pStyle w:val="Corpodetexto"/>
      </w:pPr>
    </w:p>
    <w:p w14:paraId="461B8807" w14:textId="77777777" w:rsidR="00EE6D6B" w:rsidRDefault="00EE6D6B">
      <w:pPr>
        <w:pStyle w:val="Corpodetexto"/>
        <w:spacing w:before="72"/>
      </w:pPr>
    </w:p>
    <w:p w14:paraId="293E4F35" w14:textId="77777777" w:rsidR="00EE6D6B" w:rsidRDefault="00853148">
      <w:pPr>
        <w:pStyle w:val="PargrafodaLista"/>
        <w:numPr>
          <w:ilvl w:val="0"/>
          <w:numId w:val="22"/>
        </w:numPr>
        <w:tabs>
          <w:tab w:val="left" w:pos="2266"/>
        </w:tabs>
        <w:ind w:left="2266" w:hanging="278"/>
        <w:rPr>
          <w:b/>
        </w:rPr>
      </w:pPr>
      <w:r>
        <w:rPr>
          <w:b/>
        </w:rPr>
        <w:t>O</w:t>
      </w:r>
      <w:r>
        <w:rPr>
          <w:b/>
          <w:spacing w:val="-3"/>
        </w:rPr>
        <w:t xml:space="preserve"> </w:t>
      </w:r>
      <w:r>
        <w:rPr>
          <w:b/>
        </w:rPr>
        <w:t>projeto</w:t>
      </w:r>
      <w:r>
        <w:rPr>
          <w:b/>
          <w:spacing w:val="-3"/>
        </w:rPr>
        <w:t xml:space="preserve"> </w:t>
      </w:r>
      <w:r>
        <w:rPr>
          <w:b/>
        </w:rPr>
        <w:t>prevê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venda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produtos/ingressos?</w:t>
      </w:r>
    </w:p>
    <w:p w14:paraId="567175DA" w14:textId="77777777" w:rsidR="00EE6D6B" w:rsidRDefault="00853148">
      <w:pPr>
        <w:pStyle w:val="Corpodetexto"/>
        <w:spacing w:before="183" w:line="256" w:lineRule="auto"/>
        <w:ind w:left="1561" w:right="1562"/>
        <w:jc w:val="both"/>
      </w:pPr>
      <w:r>
        <w:t>(Informe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quantidade</w:t>
      </w:r>
      <w:r>
        <w:rPr>
          <w:spacing w:val="-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produtos a</w:t>
      </w:r>
      <w:r>
        <w:rPr>
          <w:spacing w:val="-3"/>
        </w:rPr>
        <w:t xml:space="preserve"> </w:t>
      </w:r>
      <w:r>
        <w:t>serem</w:t>
      </w:r>
      <w:r>
        <w:rPr>
          <w:spacing w:val="-3"/>
        </w:rPr>
        <w:t xml:space="preserve"> </w:t>
      </w:r>
      <w:r>
        <w:t>vendidos, o</w:t>
      </w:r>
      <w:r>
        <w:rPr>
          <w:spacing w:val="-3"/>
        </w:rPr>
        <w:t xml:space="preserve"> </w:t>
      </w:r>
      <w:r>
        <w:t>valor unitário</w:t>
      </w:r>
      <w:r>
        <w:rPr>
          <w:spacing w:val="-3"/>
        </w:rPr>
        <w:t xml:space="preserve"> </w:t>
      </w:r>
      <w:r>
        <w:t>por produto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 xml:space="preserve">valor total a </w:t>
      </w:r>
      <w:r>
        <w:t>ser arrecadado. Detalhe onde os recursos arrecadados serão aplicados no projeto.)</w:t>
      </w:r>
    </w:p>
    <w:p w14:paraId="59C2FE9D" w14:textId="77777777" w:rsidR="00EE6D6B" w:rsidRDefault="00EE6D6B">
      <w:pPr>
        <w:pStyle w:val="Corpodetexto"/>
      </w:pPr>
    </w:p>
    <w:p w14:paraId="28AEC5BF" w14:textId="77777777" w:rsidR="00EE6D6B" w:rsidRDefault="00EE6D6B">
      <w:pPr>
        <w:pStyle w:val="Corpodetexto"/>
        <w:spacing w:before="76"/>
      </w:pPr>
    </w:p>
    <w:p w14:paraId="53E4FBC4" w14:textId="77777777" w:rsidR="00EE6D6B" w:rsidRDefault="00853148">
      <w:pPr>
        <w:pStyle w:val="PargrafodaLista"/>
        <w:numPr>
          <w:ilvl w:val="0"/>
          <w:numId w:val="22"/>
        </w:numPr>
        <w:tabs>
          <w:tab w:val="left" w:pos="2266"/>
        </w:tabs>
        <w:ind w:left="2266" w:hanging="278"/>
        <w:rPr>
          <w:b/>
        </w:rPr>
      </w:pPr>
      <w:r>
        <w:rPr>
          <w:b/>
        </w:rPr>
        <w:t>Documentos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complementares</w:t>
      </w:r>
    </w:p>
    <w:p w14:paraId="129B5DB5" w14:textId="77777777" w:rsidR="00EE6D6B" w:rsidRDefault="00853148">
      <w:pPr>
        <w:pStyle w:val="Corpodetexto"/>
        <w:spacing w:before="183" w:line="256" w:lineRule="auto"/>
        <w:ind w:left="1561" w:right="1558"/>
        <w:jc w:val="both"/>
      </w:pPr>
      <w:r>
        <w:t>Caso</w:t>
      </w:r>
      <w:r>
        <w:rPr>
          <w:spacing w:val="-13"/>
        </w:rPr>
        <w:t xml:space="preserve"> </w:t>
      </w:r>
      <w:r>
        <w:t>queira,</w:t>
      </w:r>
      <w:r>
        <w:rPr>
          <w:spacing w:val="-12"/>
        </w:rPr>
        <w:t xml:space="preserve"> </w:t>
      </w:r>
      <w:r>
        <w:t>junte</w:t>
      </w:r>
      <w:r>
        <w:rPr>
          <w:spacing w:val="-13"/>
        </w:rPr>
        <w:t xml:space="preserve"> </w:t>
      </w:r>
      <w:r>
        <w:t>documentos</w:t>
      </w:r>
      <w:r>
        <w:rPr>
          <w:spacing w:val="-11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auxiliam</w:t>
      </w:r>
      <w:r>
        <w:rPr>
          <w:spacing w:val="-13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análise</w:t>
      </w:r>
      <w:r>
        <w:rPr>
          <w:spacing w:val="-12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seu</w:t>
      </w:r>
      <w:r>
        <w:rPr>
          <w:spacing w:val="-12"/>
        </w:rPr>
        <w:t xml:space="preserve"> </w:t>
      </w:r>
      <w:r>
        <w:t>projeto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sua</w:t>
      </w:r>
      <w:r>
        <w:rPr>
          <w:spacing w:val="-12"/>
        </w:rPr>
        <w:t xml:space="preserve"> </w:t>
      </w:r>
      <w:r>
        <w:t>equipe</w:t>
      </w:r>
      <w:r>
        <w:rPr>
          <w:spacing w:val="-12"/>
        </w:rPr>
        <w:t xml:space="preserve"> </w:t>
      </w:r>
      <w:r>
        <w:t xml:space="preserve">técnica, tais como currículos e portfólios, entre </w:t>
      </w:r>
      <w:r>
        <w:t>outros documentos que achar necessário.</w:t>
      </w:r>
    </w:p>
    <w:p w14:paraId="6D669183" w14:textId="77777777" w:rsidR="00EE6D6B" w:rsidRDefault="00EE6D6B">
      <w:pPr>
        <w:pStyle w:val="Corpodetexto"/>
        <w:spacing w:line="256" w:lineRule="auto"/>
        <w:jc w:val="both"/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12E9479A" w14:textId="77777777" w:rsidR="00EE6D6B" w:rsidRDefault="00EE6D6B">
      <w:pPr>
        <w:pStyle w:val="Corpodetexto"/>
        <w:spacing w:before="41"/>
      </w:pPr>
    </w:p>
    <w:p w14:paraId="1A6C9FE9" w14:textId="77777777" w:rsidR="00EE6D6B" w:rsidRDefault="00853148">
      <w:pPr>
        <w:pStyle w:val="Ttulo1"/>
      </w:pPr>
      <w:r>
        <w:t>ANEXO</w:t>
      </w:r>
      <w:r>
        <w:rPr>
          <w:spacing w:val="-5"/>
        </w:rPr>
        <w:t xml:space="preserve"> IV</w:t>
      </w:r>
    </w:p>
    <w:p w14:paraId="543F73A0" w14:textId="77777777" w:rsidR="00EE6D6B" w:rsidRDefault="00853148">
      <w:pPr>
        <w:spacing w:before="183"/>
        <w:ind w:left="1561"/>
        <w:rPr>
          <w:b/>
        </w:rPr>
      </w:pPr>
      <w:r>
        <w:rPr>
          <w:b/>
        </w:rPr>
        <w:t>CRITÉRIOS</w:t>
      </w:r>
      <w:r>
        <w:rPr>
          <w:b/>
          <w:spacing w:val="-6"/>
        </w:rPr>
        <w:t xml:space="preserve"> </w:t>
      </w:r>
      <w:r>
        <w:rPr>
          <w:b/>
        </w:rPr>
        <w:t>UTILIZADOS</w:t>
      </w:r>
      <w:r>
        <w:rPr>
          <w:b/>
          <w:spacing w:val="-6"/>
        </w:rPr>
        <w:t xml:space="preserve"> </w:t>
      </w:r>
      <w:r>
        <w:rPr>
          <w:b/>
        </w:rPr>
        <w:t>NA</w:t>
      </w:r>
      <w:r>
        <w:rPr>
          <w:b/>
          <w:spacing w:val="-7"/>
        </w:rPr>
        <w:t xml:space="preserve"> </w:t>
      </w:r>
      <w:r>
        <w:rPr>
          <w:b/>
        </w:rPr>
        <w:t>AVALIAÇÃO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MÉRITO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CULTURAL</w:t>
      </w:r>
    </w:p>
    <w:p w14:paraId="2143B3FE" w14:textId="77777777" w:rsidR="00EE6D6B" w:rsidRDefault="00853148">
      <w:pPr>
        <w:pStyle w:val="Corpodetexto"/>
        <w:spacing w:before="180" w:line="259" w:lineRule="auto"/>
        <w:ind w:left="1561" w:right="1556"/>
      </w:pPr>
      <w:r>
        <w:t>A</w:t>
      </w:r>
      <w:r>
        <w:rPr>
          <w:spacing w:val="-2"/>
        </w:rPr>
        <w:t xml:space="preserve"> </w:t>
      </w:r>
      <w:r>
        <w:t>avaliação</w:t>
      </w:r>
      <w:r>
        <w:rPr>
          <w:spacing w:val="-3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projetos</w:t>
      </w:r>
      <w:r>
        <w:rPr>
          <w:spacing w:val="-4"/>
        </w:rPr>
        <w:t xml:space="preserve"> </w:t>
      </w:r>
      <w:r>
        <w:t>será</w:t>
      </w:r>
      <w:r>
        <w:rPr>
          <w:spacing w:val="-3"/>
        </w:rPr>
        <w:t xml:space="preserve"> </w:t>
      </w:r>
      <w:r>
        <w:t>realizada</w:t>
      </w:r>
      <w:r>
        <w:rPr>
          <w:spacing w:val="-3"/>
        </w:rPr>
        <w:t xml:space="preserve"> </w:t>
      </w:r>
      <w:r>
        <w:t>mediante</w:t>
      </w:r>
      <w:r>
        <w:rPr>
          <w:spacing w:val="-2"/>
        </w:rPr>
        <w:t xml:space="preserve"> </w:t>
      </w:r>
      <w:r>
        <w:t>atribuição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notas</w:t>
      </w:r>
      <w:r>
        <w:rPr>
          <w:spacing w:val="-4"/>
        </w:rPr>
        <w:t xml:space="preserve"> </w:t>
      </w:r>
      <w:r>
        <w:t>aos</w:t>
      </w:r>
      <w:r>
        <w:rPr>
          <w:spacing w:val="-4"/>
        </w:rPr>
        <w:t xml:space="preserve"> </w:t>
      </w:r>
      <w:r>
        <w:t>critérios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seleção, conforme descrição a seguir:</w:t>
      </w:r>
    </w:p>
    <w:p w14:paraId="3D5CDC35" w14:textId="77777777" w:rsidR="00EE6D6B" w:rsidRDefault="00EE6D6B">
      <w:pPr>
        <w:pStyle w:val="Corpodetexto"/>
      </w:pPr>
    </w:p>
    <w:p w14:paraId="2E78BB4A" w14:textId="77777777" w:rsidR="00EE6D6B" w:rsidRDefault="00EE6D6B">
      <w:pPr>
        <w:pStyle w:val="Corpodetexto"/>
        <w:spacing w:before="74"/>
      </w:pPr>
    </w:p>
    <w:p w14:paraId="68B5DE25" w14:textId="77777777" w:rsidR="00EE6D6B" w:rsidRDefault="00853148">
      <w:pPr>
        <w:pStyle w:val="PargrafodaLista"/>
        <w:numPr>
          <w:ilvl w:val="1"/>
          <w:numId w:val="22"/>
        </w:numPr>
        <w:tabs>
          <w:tab w:val="left" w:pos="2268"/>
        </w:tabs>
        <w:ind w:left="2268" w:hanging="280"/>
        <w:rPr>
          <w:b/>
        </w:rPr>
      </w:pPr>
      <w:r>
        <w:rPr>
          <w:b/>
        </w:rPr>
        <w:t>Grau</w:t>
      </w:r>
      <w:r>
        <w:rPr>
          <w:b/>
          <w:spacing w:val="-6"/>
        </w:rPr>
        <w:t xml:space="preserve"> </w:t>
      </w:r>
      <w:r>
        <w:rPr>
          <w:b/>
        </w:rPr>
        <w:t>pleno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atendimento</w:t>
      </w:r>
      <w:r>
        <w:rPr>
          <w:b/>
          <w:spacing w:val="-3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</w:rPr>
        <w:t>critério</w:t>
      </w:r>
      <w:r>
        <w:rPr>
          <w:b/>
          <w:spacing w:val="-5"/>
        </w:rPr>
        <w:t xml:space="preserve"> </w:t>
      </w:r>
      <w:r>
        <w:rPr>
          <w:b/>
        </w:rPr>
        <w:t>–</w:t>
      </w:r>
      <w:r>
        <w:rPr>
          <w:b/>
          <w:spacing w:val="-1"/>
        </w:rPr>
        <w:t xml:space="preserve"> </w:t>
      </w:r>
      <w:r>
        <w:rPr>
          <w:b/>
        </w:rPr>
        <w:t>100%</w:t>
      </w:r>
      <w:r>
        <w:rPr>
          <w:b/>
          <w:spacing w:val="-3"/>
        </w:rPr>
        <w:t xml:space="preserve"> </w:t>
      </w:r>
      <w:r>
        <w:rPr>
          <w:b/>
        </w:rPr>
        <w:t>da</w:t>
      </w:r>
      <w:r>
        <w:rPr>
          <w:b/>
          <w:spacing w:val="-5"/>
        </w:rPr>
        <w:t xml:space="preserve"> </w:t>
      </w:r>
      <w:r>
        <w:rPr>
          <w:b/>
        </w:rPr>
        <w:t>pontuação</w:t>
      </w:r>
      <w:r>
        <w:rPr>
          <w:b/>
          <w:spacing w:val="-3"/>
        </w:rPr>
        <w:t xml:space="preserve"> </w:t>
      </w:r>
      <w:r>
        <w:rPr>
          <w:b/>
        </w:rPr>
        <w:t>prevista</w:t>
      </w:r>
      <w:r>
        <w:rPr>
          <w:b/>
          <w:spacing w:val="-4"/>
        </w:rPr>
        <w:t xml:space="preserve"> </w:t>
      </w:r>
      <w:r>
        <w:rPr>
          <w:b/>
        </w:rPr>
        <w:t>em</w:t>
      </w:r>
      <w:r>
        <w:rPr>
          <w:b/>
          <w:spacing w:val="-5"/>
        </w:rPr>
        <w:t xml:space="preserve"> </w:t>
      </w:r>
      <w:r>
        <w:rPr>
          <w:b/>
        </w:rPr>
        <w:t>cada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item;</w:t>
      </w:r>
    </w:p>
    <w:p w14:paraId="24183099" w14:textId="77777777" w:rsidR="00EE6D6B" w:rsidRDefault="00853148">
      <w:pPr>
        <w:pStyle w:val="PargrafodaLista"/>
        <w:numPr>
          <w:ilvl w:val="1"/>
          <w:numId w:val="22"/>
        </w:numPr>
        <w:tabs>
          <w:tab w:val="left" w:pos="2268"/>
        </w:tabs>
        <w:spacing w:before="180"/>
        <w:ind w:left="2268" w:hanging="280"/>
        <w:rPr>
          <w:b/>
        </w:rPr>
      </w:pPr>
      <w:r>
        <w:rPr>
          <w:b/>
        </w:rPr>
        <w:t>Grau</w:t>
      </w:r>
      <w:r>
        <w:rPr>
          <w:b/>
          <w:spacing w:val="-6"/>
        </w:rPr>
        <w:t xml:space="preserve"> </w:t>
      </w:r>
      <w:r>
        <w:rPr>
          <w:b/>
        </w:rPr>
        <w:t>alto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atendimento</w:t>
      </w:r>
      <w:r>
        <w:rPr>
          <w:b/>
          <w:spacing w:val="-3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</w:rPr>
        <w:t>critério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>
        <w:rPr>
          <w:b/>
        </w:rPr>
        <w:t>75%</w:t>
      </w:r>
      <w:r>
        <w:rPr>
          <w:b/>
          <w:spacing w:val="-2"/>
        </w:rPr>
        <w:t xml:space="preserve"> </w:t>
      </w:r>
      <w:r>
        <w:rPr>
          <w:b/>
        </w:rPr>
        <w:t>da</w:t>
      </w:r>
      <w:r>
        <w:rPr>
          <w:b/>
          <w:spacing w:val="-5"/>
        </w:rPr>
        <w:t xml:space="preserve"> </w:t>
      </w:r>
      <w:r>
        <w:rPr>
          <w:b/>
        </w:rPr>
        <w:t>pontuação</w:t>
      </w:r>
      <w:r>
        <w:rPr>
          <w:b/>
          <w:spacing w:val="-3"/>
        </w:rPr>
        <w:t xml:space="preserve"> </w:t>
      </w:r>
      <w:r>
        <w:rPr>
          <w:b/>
        </w:rPr>
        <w:t>prevista</w:t>
      </w:r>
      <w:r>
        <w:rPr>
          <w:b/>
          <w:spacing w:val="-4"/>
        </w:rPr>
        <w:t xml:space="preserve"> </w:t>
      </w:r>
      <w:r>
        <w:rPr>
          <w:b/>
        </w:rPr>
        <w:t>em</w:t>
      </w:r>
      <w:r>
        <w:rPr>
          <w:b/>
          <w:spacing w:val="-4"/>
        </w:rPr>
        <w:t xml:space="preserve"> </w:t>
      </w:r>
      <w:r>
        <w:rPr>
          <w:b/>
        </w:rPr>
        <w:t>cada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item;</w:t>
      </w:r>
    </w:p>
    <w:p w14:paraId="4F0D1A6C" w14:textId="77777777" w:rsidR="00EE6D6B" w:rsidRDefault="00853148">
      <w:pPr>
        <w:pStyle w:val="PargrafodaLista"/>
        <w:numPr>
          <w:ilvl w:val="1"/>
          <w:numId w:val="22"/>
        </w:numPr>
        <w:tabs>
          <w:tab w:val="left" w:pos="2269"/>
        </w:tabs>
        <w:spacing w:before="183" w:line="256" w:lineRule="auto"/>
        <w:ind w:right="1556"/>
        <w:rPr>
          <w:b/>
        </w:rPr>
      </w:pPr>
      <w:r>
        <w:rPr>
          <w:b/>
        </w:rPr>
        <w:t>Grau satisfatório de atendimento do critério – 50% da pontuação prevista em cada</w:t>
      </w:r>
      <w:r>
        <w:rPr>
          <w:b/>
          <w:spacing w:val="40"/>
        </w:rPr>
        <w:t xml:space="preserve"> </w:t>
      </w:r>
      <w:r>
        <w:rPr>
          <w:b/>
          <w:spacing w:val="-2"/>
        </w:rPr>
        <w:t>item;</w:t>
      </w:r>
    </w:p>
    <w:p w14:paraId="44BB8DF5" w14:textId="77777777" w:rsidR="00EE6D6B" w:rsidRDefault="00853148">
      <w:pPr>
        <w:pStyle w:val="PargrafodaLista"/>
        <w:numPr>
          <w:ilvl w:val="1"/>
          <w:numId w:val="22"/>
        </w:numPr>
        <w:tabs>
          <w:tab w:val="left" w:pos="2269"/>
        </w:tabs>
        <w:spacing w:before="165" w:line="256" w:lineRule="auto"/>
        <w:ind w:right="1560"/>
        <w:rPr>
          <w:b/>
        </w:rPr>
      </w:pPr>
      <w:r>
        <w:rPr>
          <w:b/>
        </w:rPr>
        <w:t>Grau insatisfa</w:t>
      </w:r>
      <w:r>
        <w:rPr>
          <w:b/>
        </w:rPr>
        <w:t xml:space="preserve">tório de atendimento do critério – 20% da pontuação prevista em cada </w:t>
      </w:r>
      <w:r>
        <w:rPr>
          <w:b/>
          <w:spacing w:val="-2"/>
        </w:rPr>
        <w:t>item;</w:t>
      </w:r>
    </w:p>
    <w:p w14:paraId="6A41B8FB" w14:textId="77777777" w:rsidR="00EE6D6B" w:rsidRDefault="00853148">
      <w:pPr>
        <w:pStyle w:val="PargrafodaLista"/>
        <w:numPr>
          <w:ilvl w:val="1"/>
          <w:numId w:val="22"/>
        </w:numPr>
        <w:tabs>
          <w:tab w:val="left" w:pos="2268"/>
        </w:tabs>
        <w:spacing w:before="165"/>
        <w:ind w:left="2268" w:hanging="280"/>
        <w:rPr>
          <w:b/>
        </w:rPr>
      </w:pPr>
      <w:r>
        <w:rPr>
          <w:b/>
        </w:rPr>
        <w:t>Não</w:t>
      </w:r>
      <w:r>
        <w:rPr>
          <w:b/>
          <w:spacing w:val="-4"/>
        </w:rPr>
        <w:t xml:space="preserve"> </w:t>
      </w:r>
      <w:r>
        <w:rPr>
          <w:b/>
        </w:rPr>
        <w:t>atendimento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4"/>
        </w:rPr>
        <w:t xml:space="preserve"> </w:t>
      </w:r>
      <w:r>
        <w:rPr>
          <w:b/>
        </w:rPr>
        <w:t>critério</w:t>
      </w:r>
      <w:r>
        <w:rPr>
          <w:b/>
          <w:spacing w:val="-2"/>
        </w:rPr>
        <w:t xml:space="preserve"> </w:t>
      </w:r>
      <w:r>
        <w:rPr>
          <w:b/>
        </w:rPr>
        <w:t>–</w:t>
      </w:r>
      <w:r>
        <w:rPr>
          <w:b/>
          <w:spacing w:val="-5"/>
        </w:rPr>
        <w:t xml:space="preserve"> </w:t>
      </w:r>
      <w:r>
        <w:rPr>
          <w:b/>
        </w:rPr>
        <w:t>0</w:t>
      </w:r>
      <w:r>
        <w:rPr>
          <w:b/>
          <w:spacing w:val="-2"/>
        </w:rPr>
        <w:t xml:space="preserve"> pontos.</w:t>
      </w:r>
    </w:p>
    <w:p w14:paraId="7662723C" w14:textId="77777777" w:rsidR="00EE6D6B" w:rsidRDefault="00EE6D6B">
      <w:pPr>
        <w:pStyle w:val="Corpodetexto"/>
        <w:rPr>
          <w:sz w:val="20"/>
        </w:rPr>
      </w:pPr>
    </w:p>
    <w:p w14:paraId="39C56E12" w14:textId="77777777" w:rsidR="00EE6D6B" w:rsidRDefault="00EE6D6B">
      <w:pPr>
        <w:pStyle w:val="Corpodetexto"/>
        <w:spacing w:before="142"/>
        <w:rPr>
          <w:sz w:val="20"/>
        </w:rPr>
      </w:pPr>
    </w:p>
    <w:tbl>
      <w:tblPr>
        <w:tblW w:w="0" w:type="auto"/>
        <w:tblInd w:w="15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2"/>
        <w:gridCol w:w="4359"/>
        <w:gridCol w:w="2155"/>
      </w:tblGrid>
      <w:tr w:rsidR="00EE6D6B" w14:paraId="6BE2B604" w14:textId="77777777">
        <w:trPr>
          <w:trHeight w:val="505"/>
        </w:trPr>
        <w:tc>
          <w:tcPr>
            <w:tcW w:w="8506" w:type="dxa"/>
            <w:gridSpan w:val="3"/>
          </w:tcPr>
          <w:p w14:paraId="661C6F32" w14:textId="77777777" w:rsidR="00EE6D6B" w:rsidRDefault="00853148">
            <w:pPr>
              <w:pStyle w:val="TableParagraph"/>
              <w:spacing w:before="28"/>
              <w:ind w:left="114"/>
              <w:rPr>
                <w:b/>
              </w:rPr>
            </w:pPr>
            <w:r>
              <w:rPr>
                <w:b/>
              </w:rPr>
              <w:t>CRITÉRIOS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OBRIGATÓRIOS</w:t>
            </w:r>
          </w:p>
        </w:tc>
      </w:tr>
      <w:tr w:rsidR="00EE6D6B" w14:paraId="1C744685" w14:textId="77777777">
        <w:trPr>
          <w:trHeight w:val="796"/>
        </w:trPr>
        <w:tc>
          <w:tcPr>
            <w:tcW w:w="1992" w:type="dxa"/>
          </w:tcPr>
          <w:p w14:paraId="736DA405" w14:textId="77777777" w:rsidR="00EE6D6B" w:rsidRDefault="00853148">
            <w:pPr>
              <w:pStyle w:val="TableParagraph"/>
              <w:tabs>
                <w:tab w:val="left" w:pos="1642"/>
              </w:tabs>
              <w:spacing w:before="28" w:line="259" w:lineRule="auto"/>
              <w:ind w:left="114" w:right="95"/>
              <w:rPr>
                <w:b/>
              </w:rPr>
            </w:pPr>
            <w:r>
              <w:rPr>
                <w:b/>
                <w:spacing w:val="-2"/>
              </w:rPr>
              <w:t>Identificação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 xml:space="preserve">do </w:t>
            </w:r>
            <w:r>
              <w:rPr>
                <w:b/>
                <w:spacing w:val="-2"/>
              </w:rPr>
              <w:t>Critério</w:t>
            </w:r>
          </w:p>
        </w:tc>
        <w:tc>
          <w:tcPr>
            <w:tcW w:w="4359" w:type="dxa"/>
          </w:tcPr>
          <w:p w14:paraId="503A5BA9" w14:textId="77777777" w:rsidR="00EE6D6B" w:rsidRDefault="00853148">
            <w:pPr>
              <w:pStyle w:val="TableParagraph"/>
              <w:spacing w:before="174"/>
              <w:ind w:left="114"/>
              <w:rPr>
                <w:b/>
              </w:rPr>
            </w:pPr>
            <w:r>
              <w:rPr>
                <w:b/>
              </w:rPr>
              <w:t>Descrição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Critério</w:t>
            </w:r>
          </w:p>
        </w:tc>
        <w:tc>
          <w:tcPr>
            <w:tcW w:w="2155" w:type="dxa"/>
          </w:tcPr>
          <w:p w14:paraId="69DB485F" w14:textId="77777777" w:rsidR="00EE6D6B" w:rsidRDefault="00853148">
            <w:pPr>
              <w:pStyle w:val="TableParagraph"/>
              <w:spacing w:before="174"/>
              <w:ind w:left="115"/>
              <w:rPr>
                <w:b/>
              </w:rPr>
            </w:pPr>
            <w:r>
              <w:rPr>
                <w:b/>
              </w:rPr>
              <w:t>Pontuação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Máxima</w:t>
            </w:r>
          </w:p>
        </w:tc>
      </w:tr>
      <w:tr w:rsidR="00EE6D6B" w14:paraId="6BCD316B" w14:textId="77777777">
        <w:trPr>
          <w:trHeight w:val="2534"/>
        </w:trPr>
        <w:tc>
          <w:tcPr>
            <w:tcW w:w="1992" w:type="dxa"/>
          </w:tcPr>
          <w:p w14:paraId="33C22646" w14:textId="77777777" w:rsidR="00EE6D6B" w:rsidRDefault="00EE6D6B">
            <w:pPr>
              <w:pStyle w:val="TableParagraph"/>
              <w:rPr>
                <w:b/>
              </w:rPr>
            </w:pPr>
          </w:p>
          <w:p w14:paraId="3A43099F" w14:textId="77777777" w:rsidR="00EE6D6B" w:rsidRDefault="00EE6D6B">
            <w:pPr>
              <w:pStyle w:val="TableParagraph"/>
              <w:rPr>
                <w:b/>
              </w:rPr>
            </w:pPr>
          </w:p>
          <w:p w14:paraId="38D4E976" w14:textId="77777777" w:rsidR="00EE6D6B" w:rsidRDefault="00EE6D6B">
            <w:pPr>
              <w:pStyle w:val="TableParagraph"/>
              <w:spacing w:before="237"/>
              <w:rPr>
                <w:b/>
              </w:rPr>
            </w:pPr>
          </w:p>
          <w:p w14:paraId="5B0D1F65" w14:textId="77777777" w:rsidR="00EE6D6B" w:rsidRDefault="00853148">
            <w:pPr>
              <w:pStyle w:val="TableParagraph"/>
              <w:ind w:left="114"/>
              <w:rPr>
                <w:b/>
              </w:rPr>
            </w:pPr>
            <w:r>
              <w:rPr>
                <w:b/>
                <w:spacing w:val="-10"/>
              </w:rPr>
              <w:t>A</w:t>
            </w:r>
          </w:p>
        </w:tc>
        <w:tc>
          <w:tcPr>
            <w:tcW w:w="4359" w:type="dxa"/>
          </w:tcPr>
          <w:p w14:paraId="217A4321" w14:textId="77777777" w:rsidR="00EE6D6B" w:rsidRDefault="00853148">
            <w:pPr>
              <w:pStyle w:val="TableParagraph"/>
              <w:spacing w:before="28" w:line="259" w:lineRule="auto"/>
              <w:ind w:left="114" w:right="94"/>
              <w:jc w:val="both"/>
              <w:rPr>
                <w:b/>
              </w:rPr>
            </w:pPr>
            <w:r>
              <w:rPr>
                <w:b/>
              </w:rPr>
              <w:t xml:space="preserve">Qualidade do Projeto - Coerência do </w:t>
            </w:r>
            <w:r>
              <w:rPr>
                <w:b/>
              </w:rPr>
              <w:t>objeto, objetivos, justificativa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metas 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projeto -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 análise deverá considerar, para fins de avaliação e valoração, se o conteúdo do projeto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apresenta,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como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um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todo,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coerência, observando o objeto, a justificativa e as metas, sendo possível visualizar d</w:t>
            </w:r>
            <w:r>
              <w:rPr>
                <w:b/>
              </w:rPr>
              <w:t>e forma evidente os resultados que serão obtidos.</w:t>
            </w:r>
          </w:p>
        </w:tc>
        <w:tc>
          <w:tcPr>
            <w:tcW w:w="2155" w:type="dxa"/>
          </w:tcPr>
          <w:p w14:paraId="6A6E0FDE" w14:textId="77777777" w:rsidR="00EE6D6B" w:rsidRDefault="00EE6D6B">
            <w:pPr>
              <w:pStyle w:val="TableParagraph"/>
              <w:rPr>
                <w:b/>
              </w:rPr>
            </w:pPr>
          </w:p>
          <w:p w14:paraId="1B63B169" w14:textId="77777777" w:rsidR="00EE6D6B" w:rsidRDefault="00EE6D6B">
            <w:pPr>
              <w:pStyle w:val="TableParagraph"/>
              <w:rPr>
                <w:b/>
              </w:rPr>
            </w:pPr>
          </w:p>
          <w:p w14:paraId="5A99C2FD" w14:textId="77777777" w:rsidR="00EE6D6B" w:rsidRDefault="00EE6D6B">
            <w:pPr>
              <w:pStyle w:val="TableParagraph"/>
              <w:spacing w:before="237"/>
              <w:rPr>
                <w:b/>
              </w:rPr>
            </w:pPr>
          </w:p>
          <w:p w14:paraId="57DA4671" w14:textId="77777777" w:rsidR="00EE6D6B" w:rsidRDefault="00853148">
            <w:pPr>
              <w:pStyle w:val="TableParagraph"/>
              <w:ind w:left="115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</w:tr>
      <w:tr w:rsidR="00EE6D6B" w14:paraId="76D59660" w14:textId="77777777">
        <w:trPr>
          <w:trHeight w:val="1955"/>
        </w:trPr>
        <w:tc>
          <w:tcPr>
            <w:tcW w:w="1992" w:type="dxa"/>
          </w:tcPr>
          <w:p w14:paraId="39EDC3F1" w14:textId="77777777" w:rsidR="00EE6D6B" w:rsidRDefault="00EE6D6B">
            <w:pPr>
              <w:pStyle w:val="TableParagraph"/>
              <w:rPr>
                <w:b/>
              </w:rPr>
            </w:pPr>
          </w:p>
          <w:p w14:paraId="7182C7F1" w14:textId="77777777" w:rsidR="00EE6D6B" w:rsidRDefault="00EE6D6B">
            <w:pPr>
              <w:pStyle w:val="TableParagraph"/>
              <w:spacing w:before="215"/>
              <w:rPr>
                <w:b/>
              </w:rPr>
            </w:pPr>
          </w:p>
          <w:p w14:paraId="413D6F1F" w14:textId="77777777" w:rsidR="00EE6D6B" w:rsidRDefault="00853148">
            <w:pPr>
              <w:pStyle w:val="TableParagraph"/>
              <w:ind w:left="114"/>
              <w:rPr>
                <w:b/>
              </w:rPr>
            </w:pPr>
            <w:r>
              <w:rPr>
                <w:b/>
                <w:spacing w:val="-10"/>
              </w:rPr>
              <w:t>B</w:t>
            </w:r>
          </w:p>
        </w:tc>
        <w:tc>
          <w:tcPr>
            <w:tcW w:w="4359" w:type="dxa"/>
          </w:tcPr>
          <w:p w14:paraId="6CDCDACA" w14:textId="77777777" w:rsidR="00EE6D6B" w:rsidRDefault="00853148">
            <w:pPr>
              <w:pStyle w:val="TableParagraph"/>
              <w:spacing w:before="28" w:line="259" w:lineRule="auto"/>
              <w:ind w:left="114" w:right="93"/>
              <w:jc w:val="both"/>
              <w:rPr>
                <w:b/>
              </w:rPr>
            </w:pPr>
            <w:r>
              <w:rPr>
                <w:b/>
              </w:rPr>
              <w:t>Relevância da ação proposta para o cenário cultural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município.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análise deverá considerar, para fins de avaliação e valoração, se a ação contribui para o enriquecimento e valorização da cultura de </w:t>
            </w:r>
            <w:r>
              <w:rPr>
                <w:b/>
                <w:spacing w:val="-2"/>
              </w:rPr>
              <w:t>M</w:t>
            </w:r>
            <w:proofErr w:type="spellStart"/>
            <w:r>
              <w:rPr>
                <w:b/>
                <w:spacing w:val="-2"/>
                <w:lang w:val="pt-BR"/>
              </w:rPr>
              <w:t>Unicipio</w:t>
            </w:r>
            <w:proofErr w:type="spellEnd"/>
            <w:r>
              <w:rPr>
                <w:b/>
                <w:spacing w:val="-2"/>
              </w:rPr>
              <w:t>.</w:t>
            </w:r>
          </w:p>
        </w:tc>
        <w:tc>
          <w:tcPr>
            <w:tcW w:w="2155" w:type="dxa"/>
          </w:tcPr>
          <w:p w14:paraId="6FC2721D" w14:textId="77777777" w:rsidR="00EE6D6B" w:rsidRDefault="00EE6D6B">
            <w:pPr>
              <w:pStyle w:val="TableParagraph"/>
              <w:rPr>
                <w:b/>
              </w:rPr>
            </w:pPr>
          </w:p>
          <w:p w14:paraId="11A0B0C2" w14:textId="77777777" w:rsidR="00EE6D6B" w:rsidRDefault="00EE6D6B">
            <w:pPr>
              <w:pStyle w:val="TableParagraph"/>
              <w:spacing w:before="215"/>
              <w:rPr>
                <w:b/>
              </w:rPr>
            </w:pPr>
          </w:p>
          <w:p w14:paraId="5CA9BD72" w14:textId="77777777" w:rsidR="00EE6D6B" w:rsidRDefault="00853148">
            <w:pPr>
              <w:pStyle w:val="TableParagraph"/>
              <w:ind w:left="115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</w:tr>
    </w:tbl>
    <w:p w14:paraId="7AF6EA84" w14:textId="77777777" w:rsidR="00EE6D6B" w:rsidRDefault="00EE6D6B">
      <w:pPr>
        <w:pStyle w:val="TableParagraph"/>
        <w:rPr>
          <w:b/>
        </w:rPr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6D8FBDB7" w14:textId="77777777" w:rsidR="00EE6D6B" w:rsidRDefault="00EE6D6B">
      <w:pPr>
        <w:pStyle w:val="Corpodetexto"/>
        <w:rPr>
          <w:sz w:val="20"/>
        </w:rPr>
      </w:pPr>
    </w:p>
    <w:p w14:paraId="3E6E07BF" w14:textId="77777777" w:rsidR="00EE6D6B" w:rsidRDefault="00EE6D6B">
      <w:pPr>
        <w:pStyle w:val="Corpodetexto"/>
        <w:rPr>
          <w:sz w:val="20"/>
        </w:rPr>
      </w:pPr>
    </w:p>
    <w:p w14:paraId="1E2C0461" w14:textId="77777777" w:rsidR="00EE6D6B" w:rsidRDefault="00EE6D6B">
      <w:pPr>
        <w:pStyle w:val="Corpodetexto"/>
        <w:spacing w:before="115"/>
        <w:rPr>
          <w:sz w:val="20"/>
        </w:rPr>
      </w:pPr>
    </w:p>
    <w:tbl>
      <w:tblPr>
        <w:tblW w:w="0" w:type="auto"/>
        <w:tblInd w:w="15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2"/>
        <w:gridCol w:w="4359"/>
        <w:gridCol w:w="2155"/>
      </w:tblGrid>
      <w:tr w:rsidR="00EE6D6B" w14:paraId="4B8AC6A3" w14:textId="77777777">
        <w:trPr>
          <w:trHeight w:val="2536"/>
        </w:trPr>
        <w:tc>
          <w:tcPr>
            <w:tcW w:w="1992" w:type="dxa"/>
          </w:tcPr>
          <w:p w14:paraId="19B0B67C" w14:textId="77777777" w:rsidR="00EE6D6B" w:rsidRDefault="00EE6D6B">
            <w:pPr>
              <w:pStyle w:val="TableParagraph"/>
              <w:rPr>
                <w:b/>
              </w:rPr>
            </w:pPr>
          </w:p>
          <w:p w14:paraId="2B558432" w14:textId="77777777" w:rsidR="00EE6D6B" w:rsidRDefault="00EE6D6B">
            <w:pPr>
              <w:pStyle w:val="TableParagraph"/>
              <w:rPr>
                <w:b/>
              </w:rPr>
            </w:pPr>
          </w:p>
          <w:p w14:paraId="0ABD4124" w14:textId="77777777" w:rsidR="00EE6D6B" w:rsidRDefault="00EE6D6B">
            <w:pPr>
              <w:pStyle w:val="TableParagraph"/>
              <w:spacing w:before="237"/>
              <w:rPr>
                <w:b/>
              </w:rPr>
            </w:pPr>
          </w:p>
          <w:p w14:paraId="1978C6CA" w14:textId="77777777" w:rsidR="00EE6D6B" w:rsidRDefault="00853148">
            <w:pPr>
              <w:pStyle w:val="TableParagraph"/>
              <w:ind w:left="114"/>
              <w:rPr>
                <w:b/>
              </w:rPr>
            </w:pPr>
            <w:r>
              <w:rPr>
                <w:b/>
                <w:spacing w:val="-10"/>
              </w:rPr>
              <w:t>C</w:t>
            </w:r>
          </w:p>
        </w:tc>
        <w:tc>
          <w:tcPr>
            <w:tcW w:w="4359" w:type="dxa"/>
          </w:tcPr>
          <w:p w14:paraId="496EFC83" w14:textId="77777777" w:rsidR="00EE6D6B" w:rsidRDefault="00853148">
            <w:pPr>
              <w:pStyle w:val="TableParagraph"/>
              <w:spacing w:before="28" w:line="259" w:lineRule="auto"/>
              <w:ind w:left="114" w:right="94"/>
              <w:jc w:val="both"/>
              <w:rPr>
                <w:b/>
              </w:rPr>
            </w:pPr>
            <w:r>
              <w:rPr>
                <w:b/>
              </w:rPr>
              <w:t xml:space="preserve">Aspectos de integração comunitária na ação proposta pelo projeto - </w:t>
            </w:r>
            <w:r>
              <w:rPr>
                <w:b/>
              </w:rPr>
              <w:t>considera-se, para fins de avaliação e valoração, se o projeto apresenta aspectos de integração comunitária, em relação ao impacto social para a inclusão de pessoas com deficiência, idosos e demais grupos em situação de histórica vulnerabilidade econômica/</w:t>
            </w:r>
            <w:r>
              <w:rPr>
                <w:b/>
              </w:rPr>
              <w:t>social.</w:t>
            </w:r>
          </w:p>
        </w:tc>
        <w:tc>
          <w:tcPr>
            <w:tcW w:w="2155" w:type="dxa"/>
          </w:tcPr>
          <w:p w14:paraId="41DA1238" w14:textId="77777777" w:rsidR="00EE6D6B" w:rsidRDefault="00EE6D6B">
            <w:pPr>
              <w:pStyle w:val="TableParagraph"/>
              <w:rPr>
                <w:b/>
              </w:rPr>
            </w:pPr>
          </w:p>
          <w:p w14:paraId="65F9C602" w14:textId="77777777" w:rsidR="00EE6D6B" w:rsidRDefault="00EE6D6B">
            <w:pPr>
              <w:pStyle w:val="TableParagraph"/>
              <w:rPr>
                <w:b/>
              </w:rPr>
            </w:pPr>
          </w:p>
          <w:p w14:paraId="3A2E287F" w14:textId="77777777" w:rsidR="00EE6D6B" w:rsidRDefault="00EE6D6B">
            <w:pPr>
              <w:pStyle w:val="TableParagraph"/>
              <w:spacing w:before="237"/>
              <w:rPr>
                <w:b/>
              </w:rPr>
            </w:pPr>
          </w:p>
          <w:p w14:paraId="17D46DF3" w14:textId="77777777" w:rsidR="00EE6D6B" w:rsidRDefault="00853148">
            <w:pPr>
              <w:pStyle w:val="TableParagraph"/>
              <w:ind w:left="115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</w:tr>
      <w:tr w:rsidR="00EE6D6B" w14:paraId="4EEA10CB" w14:textId="77777777">
        <w:trPr>
          <w:trHeight w:val="3693"/>
        </w:trPr>
        <w:tc>
          <w:tcPr>
            <w:tcW w:w="1992" w:type="dxa"/>
          </w:tcPr>
          <w:p w14:paraId="25F3405F" w14:textId="77777777" w:rsidR="00EE6D6B" w:rsidRDefault="00EE6D6B">
            <w:pPr>
              <w:pStyle w:val="TableParagraph"/>
              <w:rPr>
                <w:b/>
              </w:rPr>
            </w:pPr>
          </w:p>
          <w:p w14:paraId="7FF9383A" w14:textId="77777777" w:rsidR="00EE6D6B" w:rsidRDefault="00EE6D6B">
            <w:pPr>
              <w:pStyle w:val="TableParagraph"/>
              <w:rPr>
                <w:b/>
              </w:rPr>
            </w:pPr>
          </w:p>
          <w:p w14:paraId="16EF005C" w14:textId="77777777" w:rsidR="00EE6D6B" w:rsidRDefault="00EE6D6B">
            <w:pPr>
              <w:pStyle w:val="TableParagraph"/>
              <w:rPr>
                <w:b/>
              </w:rPr>
            </w:pPr>
          </w:p>
          <w:p w14:paraId="69ED837D" w14:textId="77777777" w:rsidR="00EE6D6B" w:rsidRDefault="00EE6D6B">
            <w:pPr>
              <w:pStyle w:val="TableParagraph"/>
              <w:rPr>
                <w:b/>
              </w:rPr>
            </w:pPr>
          </w:p>
          <w:p w14:paraId="57DA49D8" w14:textId="77777777" w:rsidR="00EE6D6B" w:rsidRDefault="00EE6D6B">
            <w:pPr>
              <w:pStyle w:val="TableParagraph"/>
              <w:rPr>
                <w:b/>
              </w:rPr>
            </w:pPr>
          </w:p>
          <w:p w14:paraId="6C4FD1D6" w14:textId="77777777" w:rsidR="00EE6D6B" w:rsidRDefault="00EE6D6B">
            <w:pPr>
              <w:pStyle w:val="TableParagraph"/>
              <w:spacing w:before="10"/>
              <w:rPr>
                <w:b/>
              </w:rPr>
            </w:pPr>
          </w:p>
          <w:p w14:paraId="4D31EDEF" w14:textId="77777777" w:rsidR="00EE6D6B" w:rsidRDefault="00853148">
            <w:pPr>
              <w:pStyle w:val="TableParagraph"/>
              <w:ind w:left="114"/>
              <w:rPr>
                <w:b/>
              </w:rPr>
            </w:pPr>
            <w:r>
              <w:rPr>
                <w:b/>
                <w:spacing w:val="-10"/>
              </w:rPr>
              <w:t>D</w:t>
            </w:r>
          </w:p>
        </w:tc>
        <w:tc>
          <w:tcPr>
            <w:tcW w:w="4359" w:type="dxa"/>
          </w:tcPr>
          <w:p w14:paraId="0F81D8F2" w14:textId="77777777" w:rsidR="00EE6D6B" w:rsidRDefault="00853148">
            <w:pPr>
              <w:pStyle w:val="TableParagraph"/>
              <w:spacing w:before="28" w:line="259" w:lineRule="auto"/>
              <w:ind w:left="114" w:right="94"/>
              <w:jc w:val="both"/>
              <w:rPr>
                <w:b/>
              </w:rPr>
            </w:pPr>
            <w:r>
              <w:rPr>
                <w:b/>
              </w:rPr>
              <w:t xml:space="preserve">Coerência da planilha orçamentária e do cronograma de execução nas metas, resultados e desdobramentos do projeto proposto - A análise deverá avaliar e valorar a viabilidade técnica do projeto sob o ponto de vista dos gastos </w:t>
            </w:r>
            <w:r>
              <w:rPr>
                <w:b/>
              </w:rPr>
              <w:t>previstos na planilha orçamentária,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sua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execução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adequação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ao objeto,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metas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objetivos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previstos.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Também deverá ser considerada, para fins de avaliação, a coerência e conformidade dos valores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 quantidades dos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itens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relacionados na planilha </w:t>
            </w:r>
            <w:r>
              <w:rPr>
                <w:b/>
              </w:rPr>
              <w:t>orçamentária do projeto.</w:t>
            </w:r>
          </w:p>
        </w:tc>
        <w:tc>
          <w:tcPr>
            <w:tcW w:w="2155" w:type="dxa"/>
          </w:tcPr>
          <w:p w14:paraId="036C7DB5" w14:textId="77777777" w:rsidR="00EE6D6B" w:rsidRDefault="00EE6D6B">
            <w:pPr>
              <w:pStyle w:val="TableParagraph"/>
              <w:rPr>
                <w:b/>
              </w:rPr>
            </w:pPr>
          </w:p>
          <w:p w14:paraId="741F284C" w14:textId="77777777" w:rsidR="00EE6D6B" w:rsidRDefault="00EE6D6B">
            <w:pPr>
              <w:pStyle w:val="TableParagraph"/>
              <w:rPr>
                <w:b/>
              </w:rPr>
            </w:pPr>
          </w:p>
          <w:p w14:paraId="6A59D781" w14:textId="77777777" w:rsidR="00EE6D6B" w:rsidRDefault="00EE6D6B">
            <w:pPr>
              <w:pStyle w:val="TableParagraph"/>
              <w:rPr>
                <w:b/>
              </w:rPr>
            </w:pPr>
          </w:p>
          <w:p w14:paraId="13AD5F49" w14:textId="77777777" w:rsidR="00EE6D6B" w:rsidRDefault="00EE6D6B">
            <w:pPr>
              <w:pStyle w:val="TableParagraph"/>
              <w:rPr>
                <w:b/>
              </w:rPr>
            </w:pPr>
          </w:p>
          <w:p w14:paraId="7D2D2AD0" w14:textId="77777777" w:rsidR="00EE6D6B" w:rsidRDefault="00EE6D6B">
            <w:pPr>
              <w:pStyle w:val="TableParagraph"/>
              <w:rPr>
                <w:b/>
              </w:rPr>
            </w:pPr>
          </w:p>
          <w:p w14:paraId="48D06FB6" w14:textId="77777777" w:rsidR="00EE6D6B" w:rsidRDefault="00EE6D6B">
            <w:pPr>
              <w:pStyle w:val="TableParagraph"/>
              <w:spacing w:before="10"/>
              <w:rPr>
                <w:b/>
              </w:rPr>
            </w:pPr>
          </w:p>
          <w:p w14:paraId="7F5A8695" w14:textId="77777777" w:rsidR="00EE6D6B" w:rsidRDefault="00853148">
            <w:pPr>
              <w:pStyle w:val="TableParagraph"/>
              <w:ind w:left="115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</w:tr>
      <w:tr w:rsidR="00EE6D6B" w14:paraId="0E0308F7" w14:textId="77777777">
        <w:trPr>
          <w:trHeight w:val="2246"/>
        </w:trPr>
        <w:tc>
          <w:tcPr>
            <w:tcW w:w="1992" w:type="dxa"/>
          </w:tcPr>
          <w:p w14:paraId="04930F98" w14:textId="77777777" w:rsidR="00EE6D6B" w:rsidRDefault="00EE6D6B">
            <w:pPr>
              <w:pStyle w:val="TableParagraph"/>
              <w:rPr>
                <w:b/>
              </w:rPr>
            </w:pPr>
          </w:p>
          <w:p w14:paraId="18C9F783" w14:textId="77777777" w:rsidR="00EE6D6B" w:rsidRDefault="00EE6D6B">
            <w:pPr>
              <w:pStyle w:val="TableParagraph"/>
              <w:rPr>
                <w:b/>
              </w:rPr>
            </w:pPr>
          </w:p>
          <w:p w14:paraId="17292666" w14:textId="77777777" w:rsidR="00EE6D6B" w:rsidRDefault="00EE6D6B">
            <w:pPr>
              <w:pStyle w:val="TableParagraph"/>
              <w:spacing w:before="90"/>
              <w:rPr>
                <w:b/>
              </w:rPr>
            </w:pPr>
          </w:p>
          <w:p w14:paraId="20B2C750" w14:textId="77777777" w:rsidR="00EE6D6B" w:rsidRDefault="00853148">
            <w:pPr>
              <w:pStyle w:val="TableParagraph"/>
              <w:spacing w:before="1"/>
              <w:ind w:left="114"/>
              <w:rPr>
                <w:b/>
              </w:rPr>
            </w:pPr>
            <w:r>
              <w:rPr>
                <w:b/>
                <w:spacing w:val="-10"/>
              </w:rPr>
              <w:t>E</w:t>
            </w:r>
          </w:p>
        </w:tc>
        <w:tc>
          <w:tcPr>
            <w:tcW w:w="4359" w:type="dxa"/>
          </w:tcPr>
          <w:p w14:paraId="0594FAA5" w14:textId="77777777" w:rsidR="00EE6D6B" w:rsidRDefault="00853148">
            <w:pPr>
              <w:pStyle w:val="TableParagraph"/>
              <w:spacing w:before="28" w:line="259" w:lineRule="auto"/>
              <w:ind w:left="114" w:right="94"/>
              <w:jc w:val="both"/>
              <w:rPr>
                <w:b/>
              </w:rPr>
            </w:pPr>
            <w:r>
              <w:rPr>
                <w:b/>
              </w:rPr>
              <w:t>Coerência do Plano de Divulgação no Cronograma, Objetivos e Metas do projeto proposto - A análise deverá avaliar e valorar 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viabilidade técnica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comunicacional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o público alvo do projeto, mediante as </w:t>
            </w:r>
            <w:r>
              <w:rPr>
                <w:b/>
              </w:rPr>
              <w:t>estratégias,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mídias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materiais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apresentados, bem como a capacidade de executá-los.</w:t>
            </w:r>
          </w:p>
        </w:tc>
        <w:tc>
          <w:tcPr>
            <w:tcW w:w="2155" w:type="dxa"/>
          </w:tcPr>
          <w:p w14:paraId="3F60305B" w14:textId="77777777" w:rsidR="00EE6D6B" w:rsidRDefault="00EE6D6B">
            <w:pPr>
              <w:pStyle w:val="TableParagraph"/>
              <w:rPr>
                <w:b/>
              </w:rPr>
            </w:pPr>
          </w:p>
          <w:p w14:paraId="682BF789" w14:textId="77777777" w:rsidR="00EE6D6B" w:rsidRDefault="00EE6D6B">
            <w:pPr>
              <w:pStyle w:val="TableParagraph"/>
              <w:rPr>
                <w:b/>
              </w:rPr>
            </w:pPr>
          </w:p>
          <w:p w14:paraId="79C432DC" w14:textId="77777777" w:rsidR="00EE6D6B" w:rsidRDefault="00EE6D6B">
            <w:pPr>
              <w:pStyle w:val="TableParagraph"/>
              <w:spacing w:before="90"/>
              <w:rPr>
                <w:b/>
              </w:rPr>
            </w:pPr>
          </w:p>
          <w:p w14:paraId="76E017EE" w14:textId="77777777" w:rsidR="00EE6D6B" w:rsidRDefault="00853148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</w:tr>
      <w:tr w:rsidR="00EE6D6B" w14:paraId="0D26A139" w14:textId="77777777">
        <w:trPr>
          <w:trHeight w:val="2824"/>
        </w:trPr>
        <w:tc>
          <w:tcPr>
            <w:tcW w:w="1992" w:type="dxa"/>
          </w:tcPr>
          <w:p w14:paraId="257B96D1" w14:textId="77777777" w:rsidR="00EE6D6B" w:rsidRDefault="00EE6D6B">
            <w:pPr>
              <w:pStyle w:val="TableParagraph"/>
              <w:rPr>
                <w:b/>
              </w:rPr>
            </w:pPr>
          </w:p>
          <w:p w14:paraId="1155946A" w14:textId="77777777" w:rsidR="00EE6D6B" w:rsidRDefault="00EE6D6B">
            <w:pPr>
              <w:pStyle w:val="TableParagraph"/>
              <w:rPr>
                <w:b/>
              </w:rPr>
            </w:pPr>
          </w:p>
          <w:p w14:paraId="1B2B5ABC" w14:textId="77777777" w:rsidR="00EE6D6B" w:rsidRDefault="00EE6D6B">
            <w:pPr>
              <w:pStyle w:val="TableParagraph"/>
              <w:rPr>
                <w:b/>
              </w:rPr>
            </w:pPr>
          </w:p>
          <w:p w14:paraId="6944A8EC" w14:textId="77777777" w:rsidR="00EE6D6B" w:rsidRDefault="00EE6D6B">
            <w:pPr>
              <w:pStyle w:val="TableParagraph"/>
              <w:spacing w:before="112"/>
              <w:rPr>
                <w:b/>
              </w:rPr>
            </w:pPr>
          </w:p>
          <w:p w14:paraId="0A1162A5" w14:textId="77777777" w:rsidR="00EE6D6B" w:rsidRDefault="00853148">
            <w:pPr>
              <w:pStyle w:val="TableParagraph"/>
              <w:spacing w:before="1"/>
              <w:ind w:left="114"/>
              <w:rPr>
                <w:b/>
              </w:rPr>
            </w:pPr>
            <w:r>
              <w:rPr>
                <w:b/>
                <w:spacing w:val="-10"/>
              </w:rPr>
              <w:t>F</w:t>
            </w:r>
          </w:p>
        </w:tc>
        <w:tc>
          <w:tcPr>
            <w:tcW w:w="4359" w:type="dxa"/>
          </w:tcPr>
          <w:p w14:paraId="5801FF8C" w14:textId="77777777" w:rsidR="00EE6D6B" w:rsidRDefault="00853148">
            <w:pPr>
              <w:pStyle w:val="TableParagraph"/>
              <w:spacing w:before="28" w:line="259" w:lineRule="auto"/>
              <w:ind w:left="114" w:right="94"/>
              <w:jc w:val="both"/>
              <w:rPr>
                <w:b/>
              </w:rPr>
            </w:pPr>
            <w:r>
              <w:rPr>
                <w:b/>
              </w:rPr>
              <w:t xml:space="preserve">Compatibilidade da ficha técnica com as atividades desenvolvidas - A análise deverá considerar a carreira dos profissionais que compõem o corpo técnico e </w:t>
            </w:r>
            <w:r>
              <w:rPr>
                <w:b/>
              </w:rPr>
              <w:t>artístico, verificando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coerência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não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relação as atribuições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que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serão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executadas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eles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no projeto (para esta avaliação serão considerados os currículos dos membros da ficha técnica).</w:t>
            </w:r>
          </w:p>
        </w:tc>
        <w:tc>
          <w:tcPr>
            <w:tcW w:w="2155" w:type="dxa"/>
          </w:tcPr>
          <w:p w14:paraId="5FB5931F" w14:textId="77777777" w:rsidR="00EE6D6B" w:rsidRDefault="00EE6D6B">
            <w:pPr>
              <w:pStyle w:val="TableParagraph"/>
              <w:rPr>
                <w:b/>
              </w:rPr>
            </w:pPr>
          </w:p>
          <w:p w14:paraId="53D9F05D" w14:textId="77777777" w:rsidR="00EE6D6B" w:rsidRDefault="00EE6D6B">
            <w:pPr>
              <w:pStyle w:val="TableParagraph"/>
              <w:rPr>
                <w:b/>
              </w:rPr>
            </w:pPr>
          </w:p>
          <w:p w14:paraId="6AE71366" w14:textId="77777777" w:rsidR="00EE6D6B" w:rsidRDefault="00EE6D6B">
            <w:pPr>
              <w:pStyle w:val="TableParagraph"/>
              <w:rPr>
                <w:b/>
              </w:rPr>
            </w:pPr>
          </w:p>
          <w:p w14:paraId="3DE0144F" w14:textId="77777777" w:rsidR="00EE6D6B" w:rsidRDefault="00EE6D6B">
            <w:pPr>
              <w:pStyle w:val="TableParagraph"/>
              <w:spacing w:before="112"/>
              <w:rPr>
                <w:b/>
              </w:rPr>
            </w:pPr>
          </w:p>
          <w:p w14:paraId="5877F609" w14:textId="77777777" w:rsidR="00EE6D6B" w:rsidRDefault="00853148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</w:tr>
    </w:tbl>
    <w:p w14:paraId="1E03B50B" w14:textId="77777777" w:rsidR="00EE6D6B" w:rsidRDefault="00EE6D6B">
      <w:pPr>
        <w:pStyle w:val="TableParagraph"/>
        <w:rPr>
          <w:b/>
        </w:rPr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0F45165B" w14:textId="77777777" w:rsidR="00EE6D6B" w:rsidRDefault="00EE6D6B">
      <w:pPr>
        <w:pStyle w:val="Corpodetexto"/>
        <w:rPr>
          <w:sz w:val="20"/>
        </w:rPr>
      </w:pPr>
    </w:p>
    <w:p w14:paraId="68774CBD" w14:textId="77777777" w:rsidR="00EE6D6B" w:rsidRDefault="00EE6D6B">
      <w:pPr>
        <w:pStyle w:val="Corpodetexto"/>
        <w:rPr>
          <w:sz w:val="20"/>
        </w:rPr>
      </w:pPr>
    </w:p>
    <w:p w14:paraId="43C7EAE4" w14:textId="77777777" w:rsidR="00EE6D6B" w:rsidRDefault="00EE6D6B">
      <w:pPr>
        <w:pStyle w:val="Corpodetexto"/>
        <w:spacing w:before="115"/>
        <w:rPr>
          <w:sz w:val="20"/>
        </w:rPr>
      </w:pPr>
    </w:p>
    <w:tbl>
      <w:tblPr>
        <w:tblW w:w="0" w:type="auto"/>
        <w:tblInd w:w="15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2"/>
        <w:gridCol w:w="4359"/>
        <w:gridCol w:w="2155"/>
      </w:tblGrid>
      <w:tr w:rsidR="00EE6D6B" w14:paraId="02EBE235" w14:textId="77777777">
        <w:trPr>
          <w:trHeight w:val="1667"/>
        </w:trPr>
        <w:tc>
          <w:tcPr>
            <w:tcW w:w="1992" w:type="dxa"/>
          </w:tcPr>
          <w:p w14:paraId="678B0CCF" w14:textId="77777777" w:rsidR="00EE6D6B" w:rsidRDefault="00EE6D6B">
            <w:pPr>
              <w:pStyle w:val="TableParagraph"/>
              <w:rPr>
                <w:b/>
              </w:rPr>
            </w:pPr>
          </w:p>
          <w:p w14:paraId="5C775530" w14:textId="77777777" w:rsidR="00EE6D6B" w:rsidRDefault="00EE6D6B">
            <w:pPr>
              <w:pStyle w:val="TableParagraph"/>
              <w:spacing w:before="71"/>
              <w:rPr>
                <w:b/>
              </w:rPr>
            </w:pPr>
          </w:p>
          <w:p w14:paraId="690BF32B" w14:textId="77777777" w:rsidR="00EE6D6B" w:rsidRDefault="00853148">
            <w:pPr>
              <w:pStyle w:val="TableParagraph"/>
              <w:ind w:left="114"/>
              <w:rPr>
                <w:b/>
              </w:rPr>
            </w:pPr>
            <w:r>
              <w:rPr>
                <w:b/>
                <w:spacing w:val="-10"/>
              </w:rPr>
              <w:t>G</w:t>
            </w:r>
          </w:p>
        </w:tc>
        <w:tc>
          <w:tcPr>
            <w:tcW w:w="4359" w:type="dxa"/>
          </w:tcPr>
          <w:p w14:paraId="0A7CA592" w14:textId="77777777" w:rsidR="00EE6D6B" w:rsidRDefault="00853148">
            <w:pPr>
              <w:pStyle w:val="TableParagraph"/>
              <w:spacing w:before="28" w:line="259" w:lineRule="auto"/>
              <w:ind w:left="114" w:right="95"/>
              <w:jc w:val="both"/>
              <w:rPr>
                <w:b/>
              </w:rPr>
            </w:pPr>
            <w:r>
              <w:rPr>
                <w:b/>
              </w:rPr>
              <w:t>Trajetória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artística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cultural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proponente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 Será́ considerada,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para fins de análise, a carreira do proponente, com base no currículo e comprovações enviadas juntamente com a proposta.</w:t>
            </w:r>
          </w:p>
        </w:tc>
        <w:tc>
          <w:tcPr>
            <w:tcW w:w="2155" w:type="dxa"/>
          </w:tcPr>
          <w:p w14:paraId="6AE8898F" w14:textId="77777777" w:rsidR="00EE6D6B" w:rsidRDefault="00EE6D6B">
            <w:pPr>
              <w:pStyle w:val="TableParagraph"/>
              <w:rPr>
                <w:b/>
              </w:rPr>
            </w:pPr>
          </w:p>
          <w:p w14:paraId="75F223A3" w14:textId="77777777" w:rsidR="00EE6D6B" w:rsidRDefault="00EE6D6B">
            <w:pPr>
              <w:pStyle w:val="TableParagraph"/>
              <w:spacing w:before="71"/>
              <w:rPr>
                <w:b/>
              </w:rPr>
            </w:pPr>
          </w:p>
          <w:p w14:paraId="654E2B9C" w14:textId="77777777" w:rsidR="00EE6D6B" w:rsidRDefault="00853148">
            <w:pPr>
              <w:pStyle w:val="TableParagraph"/>
              <w:ind w:left="115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</w:tr>
      <w:tr w:rsidR="00EE6D6B" w14:paraId="77491073" w14:textId="77777777">
        <w:trPr>
          <w:trHeight w:val="8467"/>
        </w:trPr>
        <w:tc>
          <w:tcPr>
            <w:tcW w:w="1992" w:type="dxa"/>
          </w:tcPr>
          <w:p w14:paraId="2E51B943" w14:textId="77777777" w:rsidR="00EE6D6B" w:rsidRDefault="00EE6D6B">
            <w:pPr>
              <w:pStyle w:val="TableParagraph"/>
              <w:rPr>
                <w:b/>
              </w:rPr>
            </w:pPr>
          </w:p>
          <w:p w14:paraId="103D070D" w14:textId="77777777" w:rsidR="00EE6D6B" w:rsidRDefault="00EE6D6B">
            <w:pPr>
              <w:pStyle w:val="TableParagraph"/>
              <w:rPr>
                <w:b/>
              </w:rPr>
            </w:pPr>
          </w:p>
          <w:p w14:paraId="104441B0" w14:textId="77777777" w:rsidR="00EE6D6B" w:rsidRDefault="00EE6D6B">
            <w:pPr>
              <w:pStyle w:val="TableParagraph"/>
              <w:rPr>
                <w:b/>
              </w:rPr>
            </w:pPr>
          </w:p>
          <w:p w14:paraId="2598A6C0" w14:textId="77777777" w:rsidR="00EE6D6B" w:rsidRDefault="00EE6D6B">
            <w:pPr>
              <w:pStyle w:val="TableParagraph"/>
              <w:rPr>
                <w:b/>
              </w:rPr>
            </w:pPr>
          </w:p>
          <w:p w14:paraId="6C41D4DC" w14:textId="77777777" w:rsidR="00EE6D6B" w:rsidRDefault="00EE6D6B">
            <w:pPr>
              <w:pStyle w:val="TableParagraph"/>
              <w:rPr>
                <w:b/>
              </w:rPr>
            </w:pPr>
          </w:p>
          <w:p w14:paraId="348FF635" w14:textId="77777777" w:rsidR="00EE6D6B" w:rsidRDefault="00EE6D6B">
            <w:pPr>
              <w:pStyle w:val="TableParagraph"/>
              <w:rPr>
                <w:b/>
              </w:rPr>
            </w:pPr>
          </w:p>
          <w:p w14:paraId="11E51384" w14:textId="77777777" w:rsidR="00EE6D6B" w:rsidRDefault="00EE6D6B">
            <w:pPr>
              <w:pStyle w:val="TableParagraph"/>
              <w:rPr>
                <w:b/>
              </w:rPr>
            </w:pPr>
          </w:p>
          <w:p w14:paraId="1C2A74A4" w14:textId="77777777" w:rsidR="00EE6D6B" w:rsidRDefault="00EE6D6B">
            <w:pPr>
              <w:pStyle w:val="TableParagraph"/>
              <w:rPr>
                <w:b/>
              </w:rPr>
            </w:pPr>
          </w:p>
          <w:p w14:paraId="23C96835" w14:textId="77777777" w:rsidR="00EE6D6B" w:rsidRDefault="00EE6D6B">
            <w:pPr>
              <w:pStyle w:val="TableParagraph"/>
              <w:rPr>
                <w:b/>
              </w:rPr>
            </w:pPr>
          </w:p>
          <w:p w14:paraId="00AF8EAD" w14:textId="77777777" w:rsidR="00EE6D6B" w:rsidRDefault="00EE6D6B">
            <w:pPr>
              <w:pStyle w:val="TableParagraph"/>
              <w:rPr>
                <w:b/>
              </w:rPr>
            </w:pPr>
          </w:p>
          <w:p w14:paraId="6A013905" w14:textId="77777777" w:rsidR="00EE6D6B" w:rsidRDefault="00EE6D6B">
            <w:pPr>
              <w:pStyle w:val="TableParagraph"/>
              <w:rPr>
                <w:b/>
              </w:rPr>
            </w:pPr>
          </w:p>
          <w:p w14:paraId="4BF55B2B" w14:textId="77777777" w:rsidR="00EE6D6B" w:rsidRDefault="00EE6D6B">
            <w:pPr>
              <w:pStyle w:val="TableParagraph"/>
              <w:rPr>
                <w:b/>
              </w:rPr>
            </w:pPr>
          </w:p>
          <w:p w14:paraId="1EB76A92" w14:textId="77777777" w:rsidR="00EE6D6B" w:rsidRDefault="00EE6D6B">
            <w:pPr>
              <w:pStyle w:val="TableParagraph"/>
              <w:rPr>
                <w:b/>
              </w:rPr>
            </w:pPr>
          </w:p>
          <w:p w14:paraId="7D8036BB" w14:textId="77777777" w:rsidR="00EE6D6B" w:rsidRDefault="00EE6D6B">
            <w:pPr>
              <w:pStyle w:val="TableParagraph"/>
              <w:spacing w:before="247"/>
              <w:rPr>
                <w:b/>
              </w:rPr>
            </w:pPr>
          </w:p>
          <w:p w14:paraId="3AC0A004" w14:textId="77777777" w:rsidR="00EE6D6B" w:rsidRDefault="00853148">
            <w:pPr>
              <w:pStyle w:val="TableParagraph"/>
              <w:ind w:left="114"/>
              <w:rPr>
                <w:b/>
              </w:rPr>
            </w:pPr>
            <w:r>
              <w:rPr>
                <w:b/>
                <w:spacing w:val="-10"/>
              </w:rPr>
              <w:t>H</w:t>
            </w:r>
          </w:p>
        </w:tc>
        <w:tc>
          <w:tcPr>
            <w:tcW w:w="4359" w:type="dxa"/>
          </w:tcPr>
          <w:p w14:paraId="0AC78B81" w14:textId="77777777" w:rsidR="00EE6D6B" w:rsidRDefault="00853148">
            <w:pPr>
              <w:pStyle w:val="TableParagraph"/>
              <w:spacing w:before="25" w:line="259" w:lineRule="auto"/>
              <w:ind w:left="114" w:right="98"/>
              <w:jc w:val="both"/>
              <w:rPr>
                <w:b/>
              </w:rPr>
            </w:pPr>
            <w:r>
              <w:rPr>
                <w:b/>
              </w:rPr>
              <w:t xml:space="preserve">Medidas de acessibilidade propostas pelo projeto, </w:t>
            </w:r>
            <w:r>
              <w:rPr>
                <w:b/>
              </w:rPr>
              <w:t>considerando a garantia de acesso amplo, democrático e inclusivo às ações culturais, conforme os princípios da Política Nacional Aldir Blanc (PNAB).</w:t>
            </w:r>
          </w:p>
          <w:p w14:paraId="243F835F" w14:textId="77777777" w:rsidR="00EE6D6B" w:rsidRDefault="00853148">
            <w:pPr>
              <w:pStyle w:val="TableParagraph"/>
              <w:spacing w:before="160"/>
              <w:ind w:left="114"/>
              <w:jc w:val="both"/>
              <w:rPr>
                <w:b/>
              </w:rPr>
            </w:pPr>
            <w:r>
              <w:rPr>
                <w:b/>
              </w:rPr>
              <w:t>Serão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considerados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avaliação:</w:t>
            </w:r>
          </w:p>
          <w:p w14:paraId="339F8D22" w14:textId="77777777" w:rsidR="00EE6D6B" w:rsidRDefault="00853148">
            <w:pPr>
              <w:pStyle w:val="TableParagraph"/>
              <w:numPr>
                <w:ilvl w:val="0"/>
                <w:numId w:val="23"/>
              </w:numPr>
              <w:tabs>
                <w:tab w:val="left" w:pos="823"/>
              </w:tabs>
              <w:spacing w:before="181" w:line="259" w:lineRule="auto"/>
              <w:ind w:right="98"/>
              <w:jc w:val="both"/>
              <w:rPr>
                <w:b/>
              </w:rPr>
            </w:pPr>
            <w:r>
              <w:rPr>
                <w:b/>
              </w:rPr>
              <w:t>Previsão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acessibilidade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física,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 realização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atividades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espaço</w:t>
            </w:r>
            <w:r>
              <w:rPr>
                <w:b/>
              </w:rPr>
              <w:t>s adequados ou adaptados para pessoas com deficiência ou mobilidade reduzida;</w:t>
            </w:r>
          </w:p>
          <w:p w14:paraId="0AF61EFB" w14:textId="77777777" w:rsidR="00EE6D6B" w:rsidRDefault="00853148">
            <w:pPr>
              <w:pStyle w:val="TableParagraph"/>
              <w:numPr>
                <w:ilvl w:val="0"/>
                <w:numId w:val="23"/>
              </w:numPr>
              <w:tabs>
                <w:tab w:val="left" w:pos="823"/>
                <w:tab w:val="left" w:pos="2126"/>
                <w:tab w:val="left" w:pos="2968"/>
              </w:tabs>
              <w:spacing w:before="161" w:line="259" w:lineRule="auto"/>
              <w:ind w:right="97"/>
              <w:jc w:val="both"/>
              <w:rPr>
                <w:b/>
              </w:rPr>
            </w:pPr>
            <w:r>
              <w:rPr>
                <w:b/>
                <w:spacing w:val="-2"/>
              </w:rPr>
              <w:t>Adoção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>de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acessibilidade </w:t>
            </w:r>
            <w:r>
              <w:rPr>
                <w:b/>
              </w:rPr>
              <w:t>comunicacional, com uso de linguagem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clara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disponibilização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 informações em formatos acessíveis;</w:t>
            </w:r>
          </w:p>
          <w:p w14:paraId="1F0F3D8E" w14:textId="77777777" w:rsidR="00EE6D6B" w:rsidRDefault="00853148">
            <w:pPr>
              <w:pStyle w:val="TableParagraph"/>
              <w:numPr>
                <w:ilvl w:val="0"/>
                <w:numId w:val="23"/>
              </w:numPr>
              <w:tabs>
                <w:tab w:val="left" w:pos="823"/>
              </w:tabs>
              <w:spacing w:before="157" w:line="259" w:lineRule="auto"/>
              <w:ind w:right="97"/>
              <w:jc w:val="both"/>
              <w:rPr>
                <w:b/>
              </w:rPr>
            </w:pPr>
            <w:r>
              <w:rPr>
                <w:b/>
              </w:rPr>
              <w:t xml:space="preserve">Demonstração de acessibilidade </w:t>
            </w:r>
            <w:r>
              <w:rPr>
                <w:b/>
              </w:rPr>
              <w:t>atitudinal, por meio de práticas de acolhimento,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respeito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à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diversidade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e não discriminação;</w:t>
            </w:r>
          </w:p>
          <w:p w14:paraId="26B9372C" w14:textId="77777777" w:rsidR="00EE6D6B" w:rsidRDefault="00853148">
            <w:pPr>
              <w:pStyle w:val="TableParagraph"/>
              <w:numPr>
                <w:ilvl w:val="0"/>
                <w:numId w:val="23"/>
              </w:numPr>
              <w:tabs>
                <w:tab w:val="left" w:pos="823"/>
              </w:tabs>
              <w:spacing w:before="160" w:line="259" w:lineRule="auto"/>
              <w:ind w:right="97"/>
              <w:jc w:val="both"/>
              <w:rPr>
                <w:b/>
              </w:rPr>
            </w:pPr>
            <w:r>
              <w:rPr>
                <w:b/>
              </w:rPr>
              <w:t xml:space="preserve">Adequação das ações para garantir a participação efetiva de públicos diversos, incluindo pessoas com deficiência, idosos e outros grupos com </w:t>
            </w:r>
            <w:r>
              <w:rPr>
                <w:b/>
              </w:rPr>
              <w:t>necessidades específicas.</w:t>
            </w:r>
          </w:p>
        </w:tc>
        <w:tc>
          <w:tcPr>
            <w:tcW w:w="2155" w:type="dxa"/>
          </w:tcPr>
          <w:p w14:paraId="2A864A82" w14:textId="77777777" w:rsidR="00EE6D6B" w:rsidRDefault="00EE6D6B">
            <w:pPr>
              <w:pStyle w:val="TableParagraph"/>
              <w:rPr>
                <w:b/>
              </w:rPr>
            </w:pPr>
          </w:p>
          <w:p w14:paraId="7CE5278D" w14:textId="77777777" w:rsidR="00EE6D6B" w:rsidRDefault="00EE6D6B">
            <w:pPr>
              <w:pStyle w:val="TableParagraph"/>
              <w:rPr>
                <w:b/>
              </w:rPr>
            </w:pPr>
          </w:p>
          <w:p w14:paraId="7E2B539D" w14:textId="77777777" w:rsidR="00EE6D6B" w:rsidRDefault="00EE6D6B">
            <w:pPr>
              <w:pStyle w:val="TableParagraph"/>
              <w:rPr>
                <w:b/>
              </w:rPr>
            </w:pPr>
          </w:p>
          <w:p w14:paraId="5F33B6ED" w14:textId="77777777" w:rsidR="00EE6D6B" w:rsidRDefault="00EE6D6B">
            <w:pPr>
              <w:pStyle w:val="TableParagraph"/>
              <w:rPr>
                <w:b/>
              </w:rPr>
            </w:pPr>
          </w:p>
          <w:p w14:paraId="5DFD9CE7" w14:textId="77777777" w:rsidR="00EE6D6B" w:rsidRDefault="00EE6D6B">
            <w:pPr>
              <w:pStyle w:val="TableParagraph"/>
              <w:rPr>
                <w:b/>
              </w:rPr>
            </w:pPr>
          </w:p>
          <w:p w14:paraId="65793EF4" w14:textId="77777777" w:rsidR="00EE6D6B" w:rsidRDefault="00EE6D6B">
            <w:pPr>
              <w:pStyle w:val="TableParagraph"/>
              <w:rPr>
                <w:b/>
              </w:rPr>
            </w:pPr>
          </w:p>
          <w:p w14:paraId="77710C33" w14:textId="77777777" w:rsidR="00EE6D6B" w:rsidRDefault="00EE6D6B">
            <w:pPr>
              <w:pStyle w:val="TableParagraph"/>
              <w:rPr>
                <w:b/>
              </w:rPr>
            </w:pPr>
          </w:p>
          <w:p w14:paraId="46EE0081" w14:textId="77777777" w:rsidR="00EE6D6B" w:rsidRDefault="00EE6D6B">
            <w:pPr>
              <w:pStyle w:val="TableParagraph"/>
              <w:rPr>
                <w:b/>
              </w:rPr>
            </w:pPr>
          </w:p>
          <w:p w14:paraId="339637FF" w14:textId="77777777" w:rsidR="00EE6D6B" w:rsidRDefault="00EE6D6B">
            <w:pPr>
              <w:pStyle w:val="TableParagraph"/>
              <w:rPr>
                <w:b/>
              </w:rPr>
            </w:pPr>
          </w:p>
          <w:p w14:paraId="24EEF107" w14:textId="77777777" w:rsidR="00EE6D6B" w:rsidRDefault="00EE6D6B">
            <w:pPr>
              <w:pStyle w:val="TableParagraph"/>
              <w:rPr>
                <w:b/>
              </w:rPr>
            </w:pPr>
          </w:p>
          <w:p w14:paraId="7DA166A4" w14:textId="77777777" w:rsidR="00EE6D6B" w:rsidRDefault="00EE6D6B">
            <w:pPr>
              <w:pStyle w:val="TableParagraph"/>
              <w:rPr>
                <w:b/>
              </w:rPr>
            </w:pPr>
          </w:p>
          <w:p w14:paraId="33EB9E43" w14:textId="77777777" w:rsidR="00EE6D6B" w:rsidRDefault="00EE6D6B">
            <w:pPr>
              <w:pStyle w:val="TableParagraph"/>
              <w:rPr>
                <w:b/>
              </w:rPr>
            </w:pPr>
          </w:p>
          <w:p w14:paraId="71232D67" w14:textId="77777777" w:rsidR="00EE6D6B" w:rsidRDefault="00EE6D6B">
            <w:pPr>
              <w:pStyle w:val="TableParagraph"/>
              <w:rPr>
                <w:b/>
              </w:rPr>
            </w:pPr>
          </w:p>
          <w:p w14:paraId="6D91CA0B" w14:textId="77777777" w:rsidR="00EE6D6B" w:rsidRDefault="00EE6D6B">
            <w:pPr>
              <w:pStyle w:val="TableParagraph"/>
              <w:spacing w:before="247"/>
              <w:rPr>
                <w:b/>
              </w:rPr>
            </w:pPr>
          </w:p>
          <w:p w14:paraId="0D00EB21" w14:textId="77777777" w:rsidR="00EE6D6B" w:rsidRDefault="00853148">
            <w:pPr>
              <w:pStyle w:val="TableParagraph"/>
              <w:ind w:left="115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</w:tr>
      <w:tr w:rsidR="00EE6D6B" w14:paraId="07E42A1D" w14:textId="77777777">
        <w:trPr>
          <w:trHeight w:val="505"/>
        </w:trPr>
        <w:tc>
          <w:tcPr>
            <w:tcW w:w="6351" w:type="dxa"/>
            <w:gridSpan w:val="2"/>
          </w:tcPr>
          <w:p w14:paraId="49090636" w14:textId="77777777" w:rsidR="00EE6D6B" w:rsidRDefault="00853148">
            <w:pPr>
              <w:pStyle w:val="TableParagraph"/>
              <w:spacing w:before="28"/>
              <w:ind w:left="114"/>
              <w:rPr>
                <w:b/>
              </w:rPr>
            </w:pPr>
            <w:r>
              <w:rPr>
                <w:b/>
              </w:rPr>
              <w:t>PONTUAÇÃO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TOTAL:</w:t>
            </w:r>
          </w:p>
        </w:tc>
        <w:tc>
          <w:tcPr>
            <w:tcW w:w="2155" w:type="dxa"/>
          </w:tcPr>
          <w:p w14:paraId="7A4017F6" w14:textId="77777777" w:rsidR="00EE6D6B" w:rsidRDefault="00853148">
            <w:pPr>
              <w:pStyle w:val="TableParagraph"/>
              <w:spacing w:before="28"/>
              <w:ind w:left="115"/>
              <w:rPr>
                <w:b/>
              </w:rPr>
            </w:pPr>
            <w:r>
              <w:rPr>
                <w:b/>
              </w:rPr>
              <w:t>100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PONTOS</w:t>
            </w:r>
          </w:p>
        </w:tc>
      </w:tr>
    </w:tbl>
    <w:p w14:paraId="573043D2" w14:textId="77777777" w:rsidR="00EE6D6B" w:rsidRDefault="00853148">
      <w:pPr>
        <w:pStyle w:val="Corpodetexto"/>
        <w:spacing w:before="18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4722B1BF" wp14:editId="1909C554">
                <wp:simplePos x="0" y="0"/>
                <wp:positionH relativeFrom="page">
                  <wp:posOffset>1085215</wp:posOffset>
                </wp:positionH>
                <wp:positionV relativeFrom="paragraph">
                  <wp:posOffset>292100</wp:posOffset>
                </wp:positionV>
                <wp:extent cx="5402580" cy="295910"/>
                <wp:effectExtent l="0" t="0" r="0" b="0"/>
                <wp:wrapTopAndBottom/>
                <wp:docPr id="18" name="Text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2580" cy="29591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3163CC" w14:textId="77777777" w:rsidR="00EE6D6B" w:rsidRDefault="00853148">
                            <w:pPr>
                              <w:spacing w:line="268" w:lineRule="exact"/>
                              <w:ind w:left="10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PONTUAÇÃO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BÔNUS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PARA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PROPONENTES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PESSOAS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FÍSICAS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22B1BF" id="_x0000_t202" coordsize="21600,21600" o:spt="202" path="m,l,21600r21600,l21600,xe">
                <v:stroke joinstyle="miter"/>
                <v:path gradientshapeok="t" o:connecttype="rect"/>
              </v:shapetype>
              <v:shape id="Textbox 18" o:spid="_x0000_s1026" type="#_x0000_t202" style="position:absolute;margin-left:85.45pt;margin-top:23pt;width:425.4pt;height:23.3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" filled="f" strokeweight=".72pt">
                <v:textbox inset="0,0,0,0">
                  <w:txbxContent>
                    <w:p w14:paraId="773163CC" w14:textId="77777777" w:rsidR="00EE6D6B" w:rsidRDefault="00853148">
                      <w:pPr>
                        <w:spacing w:line="268" w:lineRule="exact"/>
                        <w:ind w:left="10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PONTUAÇÃO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BÔNUS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PARA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PROPONENTES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PESSOAS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FÍSICAS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A6AC59" w14:textId="77777777" w:rsidR="00EE6D6B" w:rsidRDefault="00EE6D6B">
      <w:pPr>
        <w:pStyle w:val="Corpodetexto"/>
        <w:rPr>
          <w:sz w:val="20"/>
        </w:rPr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222EC31A" w14:textId="77777777" w:rsidR="00EE6D6B" w:rsidRDefault="00EE6D6B">
      <w:pPr>
        <w:pStyle w:val="Corpodetexto"/>
        <w:rPr>
          <w:sz w:val="20"/>
        </w:rPr>
      </w:pPr>
    </w:p>
    <w:p w14:paraId="76FF7E28" w14:textId="77777777" w:rsidR="00EE6D6B" w:rsidRDefault="00EE6D6B">
      <w:pPr>
        <w:pStyle w:val="Corpodetexto"/>
        <w:rPr>
          <w:sz w:val="20"/>
        </w:rPr>
      </w:pPr>
    </w:p>
    <w:p w14:paraId="4297A9D6" w14:textId="77777777" w:rsidR="00EE6D6B" w:rsidRDefault="00EE6D6B">
      <w:pPr>
        <w:pStyle w:val="Corpodetexto"/>
        <w:spacing w:before="107" w:after="1"/>
        <w:rPr>
          <w:sz w:val="20"/>
        </w:r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4"/>
        <w:gridCol w:w="5269"/>
        <w:gridCol w:w="1825"/>
      </w:tblGrid>
      <w:tr w:rsidR="00EE6D6B" w14:paraId="7AC251BB" w14:textId="77777777">
        <w:trPr>
          <w:trHeight w:val="741"/>
        </w:trPr>
        <w:tc>
          <w:tcPr>
            <w:tcW w:w="8508" w:type="dxa"/>
            <w:gridSpan w:val="3"/>
            <w:tcBorders>
              <w:top w:val="nil"/>
            </w:tcBorders>
          </w:tcPr>
          <w:p w14:paraId="4F5B4065" w14:textId="77777777" w:rsidR="00EE6D6B" w:rsidRDefault="00853148">
            <w:pPr>
              <w:pStyle w:val="TableParagraph"/>
              <w:spacing w:line="259" w:lineRule="auto"/>
              <w:ind w:left="107" w:right="94"/>
              <w:rPr>
                <w:b/>
              </w:rPr>
            </w:pPr>
            <w:r>
              <w:rPr>
                <w:b/>
              </w:rPr>
              <w:t xml:space="preserve">Receberão 1 (um) ponto de bonificação os proponentes que se enquadrarem em uma das seguintes </w:t>
            </w:r>
            <w:r>
              <w:rPr>
                <w:b/>
              </w:rPr>
              <w:t>condições</w:t>
            </w:r>
          </w:p>
        </w:tc>
      </w:tr>
      <w:tr w:rsidR="00EE6D6B" w14:paraId="5656F10B" w14:textId="77777777">
        <w:trPr>
          <w:trHeight w:val="448"/>
        </w:trPr>
        <w:tc>
          <w:tcPr>
            <w:tcW w:w="1414" w:type="dxa"/>
          </w:tcPr>
          <w:p w14:paraId="0BC67A7B" w14:textId="77777777" w:rsidR="00EE6D6B" w:rsidRDefault="00853148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4"/>
              </w:rPr>
              <w:t>ITEM</w:t>
            </w:r>
          </w:p>
        </w:tc>
        <w:tc>
          <w:tcPr>
            <w:tcW w:w="5269" w:type="dxa"/>
          </w:tcPr>
          <w:p w14:paraId="58558AC9" w14:textId="77777777" w:rsidR="00EE6D6B" w:rsidRDefault="00853148">
            <w:pPr>
              <w:pStyle w:val="TableParagraph"/>
              <w:spacing w:line="268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Grupos</w:t>
            </w:r>
          </w:p>
        </w:tc>
        <w:tc>
          <w:tcPr>
            <w:tcW w:w="1825" w:type="dxa"/>
          </w:tcPr>
          <w:p w14:paraId="64BA3382" w14:textId="77777777" w:rsidR="00EE6D6B" w:rsidRDefault="00853148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Pontuação</w:t>
            </w:r>
          </w:p>
        </w:tc>
      </w:tr>
      <w:tr w:rsidR="00EE6D6B" w14:paraId="04525F92" w14:textId="77777777">
        <w:trPr>
          <w:trHeight w:val="3338"/>
        </w:trPr>
        <w:tc>
          <w:tcPr>
            <w:tcW w:w="1414" w:type="dxa"/>
          </w:tcPr>
          <w:p w14:paraId="606A25A2" w14:textId="77777777" w:rsidR="00EE6D6B" w:rsidRDefault="00EE6D6B">
            <w:pPr>
              <w:pStyle w:val="TableParagraph"/>
              <w:rPr>
                <w:b/>
              </w:rPr>
            </w:pPr>
          </w:p>
          <w:p w14:paraId="6332B49B" w14:textId="77777777" w:rsidR="00EE6D6B" w:rsidRDefault="00EE6D6B">
            <w:pPr>
              <w:pStyle w:val="TableParagraph"/>
              <w:rPr>
                <w:b/>
              </w:rPr>
            </w:pPr>
          </w:p>
          <w:p w14:paraId="2B4788B5" w14:textId="77777777" w:rsidR="00EE6D6B" w:rsidRDefault="00EE6D6B">
            <w:pPr>
              <w:pStyle w:val="TableParagraph"/>
              <w:rPr>
                <w:b/>
              </w:rPr>
            </w:pPr>
          </w:p>
          <w:p w14:paraId="72545EE5" w14:textId="77777777" w:rsidR="00EE6D6B" w:rsidRDefault="00EE6D6B">
            <w:pPr>
              <w:pStyle w:val="TableParagraph"/>
              <w:rPr>
                <w:b/>
              </w:rPr>
            </w:pPr>
          </w:p>
          <w:p w14:paraId="29C95A8C" w14:textId="77777777" w:rsidR="00EE6D6B" w:rsidRDefault="00EE6D6B">
            <w:pPr>
              <w:pStyle w:val="TableParagraph"/>
              <w:spacing w:before="101"/>
              <w:rPr>
                <w:b/>
              </w:rPr>
            </w:pPr>
          </w:p>
          <w:p w14:paraId="2CA3814E" w14:textId="77777777" w:rsidR="00EE6D6B" w:rsidRDefault="00853148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5"/>
              </w:rPr>
              <w:t>I.</w:t>
            </w:r>
          </w:p>
        </w:tc>
        <w:tc>
          <w:tcPr>
            <w:tcW w:w="5269" w:type="dxa"/>
          </w:tcPr>
          <w:p w14:paraId="17A45C03" w14:textId="77777777" w:rsidR="00EE6D6B" w:rsidRDefault="00853148">
            <w:pPr>
              <w:pStyle w:val="TableParagraph"/>
              <w:numPr>
                <w:ilvl w:val="0"/>
                <w:numId w:val="24"/>
              </w:numPr>
              <w:tabs>
                <w:tab w:val="left" w:pos="1185"/>
              </w:tabs>
              <w:spacing w:before="1"/>
              <w:rPr>
                <w:b/>
              </w:rPr>
            </w:pPr>
            <w:r>
              <w:rPr>
                <w:b/>
              </w:rPr>
              <w:t>Mulheres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cis;</w:t>
            </w:r>
          </w:p>
          <w:p w14:paraId="176AAE4B" w14:textId="77777777" w:rsidR="00EE6D6B" w:rsidRDefault="00853148">
            <w:pPr>
              <w:pStyle w:val="TableParagraph"/>
              <w:numPr>
                <w:ilvl w:val="0"/>
                <w:numId w:val="25"/>
              </w:numPr>
              <w:tabs>
                <w:tab w:val="left" w:pos="824"/>
              </w:tabs>
              <w:spacing w:before="182"/>
              <w:ind w:left="824" w:hanging="283"/>
              <w:rPr>
                <w:b/>
              </w:rPr>
            </w:pPr>
            <w:r>
              <w:rPr>
                <w:b/>
                <w:spacing w:val="-2"/>
              </w:rPr>
              <w:t>Idosos;</w:t>
            </w:r>
          </w:p>
          <w:p w14:paraId="72AD267F" w14:textId="77777777" w:rsidR="00EE6D6B" w:rsidRDefault="00853148">
            <w:pPr>
              <w:pStyle w:val="TableParagraph"/>
              <w:numPr>
                <w:ilvl w:val="0"/>
                <w:numId w:val="25"/>
              </w:numPr>
              <w:tabs>
                <w:tab w:val="left" w:pos="825"/>
              </w:tabs>
              <w:spacing w:before="180" w:line="259" w:lineRule="auto"/>
              <w:ind w:right="94"/>
              <w:jc w:val="both"/>
              <w:rPr>
                <w:b/>
              </w:rPr>
            </w:pPr>
            <w:r>
              <w:rPr>
                <w:b/>
              </w:rPr>
              <w:t>Pessoas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comunidades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tradicionais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(terreiros, quilombolas, populações nômades e povos </w:t>
            </w:r>
            <w:r>
              <w:rPr>
                <w:b/>
                <w:spacing w:val="-2"/>
              </w:rPr>
              <w:t>ciganos);</w:t>
            </w:r>
          </w:p>
          <w:p w14:paraId="77AAB944" w14:textId="77777777" w:rsidR="00EE6D6B" w:rsidRDefault="00853148">
            <w:pPr>
              <w:pStyle w:val="TableParagraph"/>
              <w:numPr>
                <w:ilvl w:val="0"/>
                <w:numId w:val="25"/>
              </w:numPr>
              <w:tabs>
                <w:tab w:val="left" w:pos="824"/>
              </w:tabs>
              <w:spacing w:before="160"/>
              <w:ind w:left="824" w:hanging="283"/>
              <w:rPr>
                <w:b/>
              </w:rPr>
            </w:pPr>
            <w:r>
              <w:rPr>
                <w:b/>
              </w:rPr>
              <w:t>Pessoas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LGBTQIAPN+;</w:t>
            </w:r>
          </w:p>
          <w:p w14:paraId="6B924B87" w14:textId="77777777" w:rsidR="00EE6D6B" w:rsidRDefault="00853148">
            <w:pPr>
              <w:pStyle w:val="TableParagraph"/>
              <w:numPr>
                <w:ilvl w:val="0"/>
                <w:numId w:val="25"/>
              </w:numPr>
              <w:tabs>
                <w:tab w:val="left" w:pos="824"/>
              </w:tabs>
              <w:spacing w:before="180"/>
              <w:ind w:left="824" w:hanging="283"/>
              <w:rPr>
                <w:b/>
              </w:rPr>
            </w:pPr>
            <w:r>
              <w:rPr>
                <w:b/>
                <w:spacing w:val="-2"/>
              </w:rPr>
              <w:t>Imigrantes.</w:t>
            </w:r>
          </w:p>
        </w:tc>
        <w:tc>
          <w:tcPr>
            <w:tcW w:w="1825" w:type="dxa"/>
          </w:tcPr>
          <w:p w14:paraId="6668748C" w14:textId="77777777" w:rsidR="00EE6D6B" w:rsidRDefault="00EE6D6B">
            <w:pPr>
              <w:pStyle w:val="TableParagraph"/>
              <w:rPr>
                <w:b/>
              </w:rPr>
            </w:pPr>
          </w:p>
          <w:p w14:paraId="504C1E76" w14:textId="77777777" w:rsidR="00EE6D6B" w:rsidRDefault="00EE6D6B">
            <w:pPr>
              <w:pStyle w:val="TableParagraph"/>
              <w:rPr>
                <w:b/>
              </w:rPr>
            </w:pPr>
          </w:p>
          <w:p w14:paraId="13397B86" w14:textId="77777777" w:rsidR="00EE6D6B" w:rsidRDefault="00EE6D6B">
            <w:pPr>
              <w:pStyle w:val="TableParagraph"/>
              <w:rPr>
                <w:b/>
              </w:rPr>
            </w:pPr>
          </w:p>
          <w:p w14:paraId="1F447150" w14:textId="77777777" w:rsidR="00EE6D6B" w:rsidRDefault="00EE6D6B">
            <w:pPr>
              <w:pStyle w:val="TableParagraph"/>
              <w:rPr>
                <w:b/>
              </w:rPr>
            </w:pPr>
          </w:p>
          <w:p w14:paraId="1FBBD54B" w14:textId="77777777" w:rsidR="00EE6D6B" w:rsidRDefault="00EE6D6B">
            <w:pPr>
              <w:pStyle w:val="TableParagraph"/>
              <w:spacing w:before="101"/>
              <w:rPr>
                <w:b/>
              </w:rPr>
            </w:pPr>
          </w:p>
          <w:p w14:paraId="03F25FD0" w14:textId="77777777" w:rsidR="00EE6D6B" w:rsidRDefault="00853148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</w:tr>
      <w:tr w:rsidR="00EE6D6B" w14:paraId="21C89F1B" w14:textId="77777777">
        <w:trPr>
          <w:trHeight w:val="451"/>
        </w:trPr>
        <w:tc>
          <w:tcPr>
            <w:tcW w:w="6683" w:type="dxa"/>
            <w:gridSpan w:val="2"/>
          </w:tcPr>
          <w:p w14:paraId="67290F92" w14:textId="77777777" w:rsidR="00EE6D6B" w:rsidRDefault="00853148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Pontuação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total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extra:</w:t>
            </w:r>
          </w:p>
        </w:tc>
        <w:tc>
          <w:tcPr>
            <w:tcW w:w="1825" w:type="dxa"/>
          </w:tcPr>
          <w:p w14:paraId="2D474256" w14:textId="77777777" w:rsidR="00EE6D6B" w:rsidRDefault="00853148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 xml:space="preserve">1 </w:t>
            </w:r>
            <w:r>
              <w:rPr>
                <w:b/>
                <w:spacing w:val="-2"/>
              </w:rPr>
              <w:t>ponto</w:t>
            </w:r>
          </w:p>
        </w:tc>
      </w:tr>
    </w:tbl>
    <w:p w14:paraId="288C9BB0" w14:textId="77777777" w:rsidR="00EE6D6B" w:rsidRDefault="00EE6D6B">
      <w:pPr>
        <w:pStyle w:val="Corpodetexto"/>
        <w:rPr>
          <w:sz w:val="20"/>
        </w:rPr>
      </w:pPr>
    </w:p>
    <w:p w14:paraId="353D705A" w14:textId="77777777" w:rsidR="00EE6D6B" w:rsidRDefault="00EE6D6B">
      <w:pPr>
        <w:pStyle w:val="Corpodetexto"/>
        <w:rPr>
          <w:sz w:val="20"/>
        </w:rPr>
      </w:pPr>
    </w:p>
    <w:p w14:paraId="110BF621" w14:textId="77777777" w:rsidR="00EE6D6B" w:rsidRDefault="00EE6D6B">
      <w:pPr>
        <w:pStyle w:val="Corpodetexto"/>
        <w:spacing w:before="175"/>
        <w:rPr>
          <w:sz w:val="20"/>
        </w:r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3"/>
        <w:gridCol w:w="5840"/>
        <w:gridCol w:w="1844"/>
      </w:tblGrid>
      <w:tr w:rsidR="00EE6D6B" w14:paraId="50133D62" w14:textId="77777777">
        <w:trPr>
          <w:trHeight w:val="738"/>
        </w:trPr>
        <w:tc>
          <w:tcPr>
            <w:tcW w:w="8927" w:type="dxa"/>
            <w:gridSpan w:val="3"/>
          </w:tcPr>
          <w:p w14:paraId="12EE03C4" w14:textId="77777777" w:rsidR="00EE6D6B" w:rsidRDefault="00853148">
            <w:pPr>
              <w:pStyle w:val="TableParagraph"/>
              <w:spacing w:line="259" w:lineRule="auto"/>
              <w:ind w:left="107"/>
              <w:rPr>
                <w:b/>
              </w:rPr>
            </w:pPr>
            <w:r>
              <w:rPr>
                <w:b/>
              </w:rPr>
              <w:t>PONTUAÇÃO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BÔNUS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PROPONENTES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PESSOAS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JURÍDICAS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COLETIVOS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OU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GRUPOS CULTURAIS SEM CNPJ</w:t>
            </w:r>
          </w:p>
        </w:tc>
      </w:tr>
      <w:tr w:rsidR="00EE6D6B" w14:paraId="23CE85BD" w14:textId="77777777">
        <w:trPr>
          <w:trHeight w:val="740"/>
        </w:trPr>
        <w:tc>
          <w:tcPr>
            <w:tcW w:w="8927" w:type="dxa"/>
            <w:gridSpan w:val="3"/>
          </w:tcPr>
          <w:p w14:paraId="0D26C7E0" w14:textId="77777777" w:rsidR="00EE6D6B" w:rsidRDefault="00853148">
            <w:pPr>
              <w:pStyle w:val="TableParagraph"/>
              <w:spacing w:line="259" w:lineRule="auto"/>
              <w:ind w:left="107"/>
              <w:rPr>
                <w:b/>
              </w:rPr>
            </w:pPr>
            <w:r>
              <w:rPr>
                <w:b/>
              </w:rPr>
              <w:t>Receberão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</w:rPr>
              <w:t>(três)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pontos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bonificação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</w:rPr>
              <w:t>os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proponentes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que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se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</w:rPr>
              <w:t>enquadrarem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em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uma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</w:rPr>
              <w:t>das seguintes condições</w:t>
            </w:r>
          </w:p>
        </w:tc>
      </w:tr>
      <w:tr w:rsidR="00EE6D6B" w14:paraId="5146E2DC" w14:textId="77777777">
        <w:trPr>
          <w:trHeight w:val="448"/>
        </w:trPr>
        <w:tc>
          <w:tcPr>
            <w:tcW w:w="1243" w:type="dxa"/>
          </w:tcPr>
          <w:p w14:paraId="44ED6153" w14:textId="77777777" w:rsidR="00EE6D6B" w:rsidRDefault="00853148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4"/>
              </w:rPr>
              <w:t>ITEM</w:t>
            </w:r>
          </w:p>
        </w:tc>
        <w:tc>
          <w:tcPr>
            <w:tcW w:w="5840" w:type="dxa"/>
          </w:tcPr>
          <w:p w14:paraId="61BB99CC" w14:textId="77777777" w:rsidR="00EE6D6B" w:rsidRDefault="00853148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Grupos</w:t>
            </w:r>
          </w:p>
        </w:tc>
        <w:tc>
          <w:tcPr>
            <w:tcW w:w="1844" w:type="dxa"/>
          </w:tcPr>
          <w:p w14:paraId="75080F7B" w14:textId="77777777" w:rsidR="00EE6D6B" w:rsidRDefault="00853148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Pontuação</w:t>
            </w:r>
          </w:p>
        </w:tc>
      </w:tr>
      <w:tr w:rsidR="00EE6D6B" w14:paraId="4C1FFDD2" w14:textId="77777777">
        <w:trPr>
          <w:trHeight w:val="741"/>
        </w:trPr>
        <w:tc>
          <w:tcPr>
            <w:tcW w:w="1243" w:type="dxa"/>
          </w:tcPr>
          <w:p w14:paraId="2779F175" w14:textId="77777777" w:rsidR="00EE6D6B" w:rsidRDefault="00853148">
            <w:pPr>
              <w:pStyle w:val="TableParagraph"/>
              <w:spacing w:before="145"/>
              <w:ind w:left="107"/>
              <w:rPr>
                <w:b/>
              </w:rPr>
            </w:pPr>
            <w:r>
              <w:rPr>
                <w:b/>
                <w:spacing w:val="-10"/>
              </w:rPr>
              <w:t>J</w:t>
            </w:r>
          </w:p>
        </w:tc>
        <w:tc>
          <w:tcPr>
            <w:tcW w:w="5840" w:type="dxa"/>
          </w:tcPr>
          <w:p w14:paraId="0C30DFB0" w14:textId="77777777" w:rsidR="00EE6D6B" w:rsidRDefault="00853148">
            <w:pPr>
              <w:pStyle w:val="TableParagraph"/>
              <w:spacing w:before="1" w:line="256" w:lineRule="auto"/>
              <w:ind w:left="107" w:right="93"/>
              <w:rPr>
                <w:b/>
              </w:rPr>
            </w:pPr>
            <w:r>
              <w:rPr>
                <w:b/>
              </w:rPr>
              <w:t xml:space="preserve">Pessoas jurídicas compostas majoritariamente por mulheres </w:t>
            </w:r>
            <w:r>
              <w:rPr>
                <w:b/>
                <w:spacing w:val="-4"/>
              </w:rPr>
              <w:t>cis</w:t>
            </w:r>
          </w:p>
        </w:tc>
        <w:tc>
          <w:tcPr>
            <w:tcW w:w="1844" w:type="dxa"/>
            <w:tcBorders>
              <w:bottom w:val="nil"/>
            </w:tcBorders>
          </w:tcPr>
          <w:p w14:paraId="4A020FAB" w14:textId="77777777" w:rsidR="00EE6D6B" w:rsidRDefault="00EE6D6B">
            <w:pPr>
              <w:pStyle w:val="TableParagraph"/>
              <w:rPr>
                <w:rFonts w:ascii="Times New Roman"/>
              </w:rPr>
            </w:pPr>
          </w:p>
        </w:tc>
      </w:tr>
      <w:tr w:rsidR="00EE6D6B" w14:paraId="1BD91E90" w14:textId="77777777">
        <w:trPr>
          <w:trHeight w:val="738"/>
        </w:trPr>
        <w:tc>
          <w:tcPr>
            <w:tcW w:w="1243" w:type="dxa"/>
          </w:tcPr>
          <w:p w14:paraId="02592DF2" w14:textId="77777777" w:rsidR="00EE6D6B" w:rsidRDefault="00853148">
            <w:pPr>
              <w:pStyle w:val="TableParagraph"/>
              <w:spacing w:before="143"/>
              <w:ind w:left="107"/>
              <w:rPr>
                <w:b/>
              </w:rPr>
            </w:pPr>
            <w:r>
              <w:rPr>
                <w:b/>
                <w:spacing w:val="-10"/>
              </w:rPr>
              <w:t>K</w:t>
            </w:r>
          </w:p>
        </w:tc>
        <w:tc>
          <w:tcPr>
            <w:tcW w:w="5840" w:type="dxa"/>
          </w:tcPr>
          <w:p w14:paraId="3244496C" w14:textId="77777777" w:rsidR="00EE6D6B" w:rsidRDefault="00853148">
            <w:pPr>
              <w:pStyle w:val="TableParagraph"/>
              <w:tabs>
                <w:tab w:val="left" w:pos="1170"/>
                <w:tab w:val="left" w:pos="2280"/>
                <w:tab w:val="left" w:pos="2856"/>
                <w:tab w:val="left" w:pos="4734"/>
              </w:tabs>
              <w:spacing w:line="259" w:lineRule="auto"/>
              <w:ind w:left="107" w:right="93"/>
              <w:rPr>
                <w:b/>
              </w:rPr>
            </w:pPr>
            <w:r>
              <w:rPr>
                <w:b/>
                <w:spacing w:val="-2"/>
              </w:rPr>
              <w:t>Pessoas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jurídicas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>ou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coletivos/grupos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compostos </w:t>
            </w:r>
            <w:r>
              <w:rPr>
                <w:b/>
              </w:rPr>
              <w:t>majoritariamente por pessoas com deficiência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0C18A09" w14:textId="77777777" w:rsidR="00EE6D6B" w:rsidRDefault="00EE6D6B">
            <w:pPr>
              <w:pStyle w:val="TableParagraph"/>
              <w:rPr>
                <w:rFonts w:ascii="Times New Roman"/>
              </w:rPr>
            </w:pPr>
          </w:p>
        </w:tc>
      </w:tr>
      <w:tr w:rsidR="00EE6D6B" w14:paraId="655967F3" w14:textId="77777777">
        <w:trPr>
          <w:trHeight w:val="741"/>
        </w:trPr>
        <w:tc>
          <w:tcPr>
            <w:tcW w:w="1243" w:type="dxa"/>
          </w:tcPr>
          <w:p w14:paraId="737642FE" w14:textId="77777777" w:rsidR="00EE6D6B" w:rsidRDefault="00853148">
            <w:pPr>
              <w:pStyle w:val="TableParagraph"/>
              <w:spacing w:before="145"/>
              <w:ind w:left="107"/>
              <w:rPr>
                <w:b/>
              </w:rPr>
            </w:pPr>
            <w:r>
              <w:rPr>
                <w:b/>
                <w:spacing w:val="-10"/>
              </w:rPr>
              <w:t>L</w:t>
            </w:r>
          </w:p>
        </w:tc>
        <w:tc>
          <w:tcPr>
            <w:tcW w:w="5840" w:type="dxa"/>
          </w:tcPr>
          <w:p w14:paraId="1AF4F6F6" w14:textId="77777777" w:rsidR="00EE6D6B" w:rsidRDefault="00853148">
            <w:pPr>
              <w:pStyle w:val="TableParagraph"/>
              <w:tabs>
                <w:tab w:val="left" w:pos="1170"/>
                <w:tab w:val="left" w:pos="2280"/>
                <w:tab w:val="left" w:pos="2856"/>
                <w:tab w:val="left" w:pos="4734"/>
              </w:tabs>
              <w:spacing w:line="259" w:lineRule="auto"/>
              <w:ind w:left="107" w:right="93"/>
              <w:rPr>
                <w:b/>
              </w:rPr>
            </w:pPr>
            <w:r>
              <w:rPr>
                <w:b/>
                <w:spacing w:val="-2"/>
              </w:rPr>
              <w:t>Pessoas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jurídicas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>ou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coletivos/grupos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compostos </w:t>
            </w:r>
            <w:r>
              <w:rPr>
                <w:b/>
              </w:rPr>
              <w:t xml:space="preserve">majoritariamente por pessoas negras ou </w:t>
            </w:r>
            <w:r>
              <w:rPr>
                <w:b/>
              </w:rPr>
              <w:t>indígenas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2B2EDCB" w14:textId="77777777" w:rsidR="00EE6D6B" w:rsidRDefault="00853148">
            <w:pPr>
              <w:pStyle w:val="TableParagraph"/>
              <w:spacing w:line="246" w:lineRule="exact"/>
              <w:ind w:left="108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</w:tr>
      <w:tr w:rsidR="00EE6D6B" w14:paraId="3DA20A49" w14:textId="77777777">
        <w:trPr>
          <w:trHeight w:val="298"/>
        </w:trPr>
        <w:tc>
          <w:tcPr>
            <w:tcW w:w="1243" w:type="dxa"/>
            <w:tcBorders>
              <w:bottom w:val="nil"/>
            </w:tcBorders>
          </w:tcPr>
          <w:p w14:paraId="31F5C200" w14:textId="77777777" w:rsidR="00EE6D6B" w:rsidRDefault="00EE6D6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40" w:type="dxa"/>
            <w:tcBorders>
              <w:bottom w:val="nil"/>
            </w:tcBorders>
          </w:tcPr>
          <w:p w14:paraId="3C2042FB" w14:textId="77777777" w:rsidR="00EE6D6B" w:rsidRDefault="00853148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Pessoas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jurídicas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ou coletivos/grupos</w:t>
            </w:r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com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notória atuação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em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CB66DE0" w14:textId="77777777" w:rsidR="00EE6D6B" w:rsidRDefault="00EE6D6B">
            <w:pPr>
              <w:pStyle w:val="TableParagraph"/>
              <w:rPr>
                <w:rFonts w:ascii="Times New Roman"/>
              </w:rPr>
            </w:pPr>
          </w:p>
        </w:tc>
      </w:tr>
      <w:tr w:rsidR="00EE6D6B" w14:paraId="04900591" w14:textId="77777777">
        <w:trPr>
          <w:trHeight w:val="321"/>
        </w:trPr>
        <w:tc>
          <w:tcPr>
            <w:tcW w:w="1243" w:type="dxa"/>
            <w:tcBorders>
              <w:top w:val="nil"/>
              <w:bottom w:val="nil"/>
            </w:tcBorders>
          </w:tcPr>
          <w:p w14:paraId="0C71592E" w14:textId="77777777" w:rsidR="00EE6D6B" w:rsidRDefault="00853148">
            <w:pPr>
              <w:pStyle w:val="TableParagraph"/>
              <w:spacing w:before="55" w:line="246" w:lineRule="exact"/>
              <w:ind w:left="107"/>
              <w:rPr>
                <w:b/>
              </w:rPr>
            </w:pPr>
            <w:r>
              <w:rPr>
                <w:b/>
                <w:spacing w:val="-10"/>
              </w:rPr>
              <w:t>M</w:t>
            </w:r>
          </w:p>
        </w:tc>
        <w:tc>
          <w:tcPr>
            <w:tcW w:w="5840" w:type="dxa"/>
            <w:tcBorders>
              <w:top w:val="nil"/>
              <w:bottom w:val="nil"/>
            </w:tcBorders>
          </w:tcPr>
          <w:p w14:paraId="7376F833" w14:textId="77777777" w:rsidR="00EE6D6B" w:rsidRDefault="00853148">
            <w:pPr>
              <w:pStyle w:val="TableParagraph"/>
              <w:spacing w:line="259" w:lineRule="exact"/>
              <w:ind w:left="107"/>
              <w:rPr>
                <w:b/>
              </w:rPr>
            </w:pPr>
            <w:r>
              <w:rPr>
                <w:b/>
              </w:rPr>
              <w:t>temáticas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relacionadas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</w:rPr>
              <w:t>a: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pessoas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negras,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indígenas,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pessoas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61CA919" w14:textId="77777777" w:rsidR="00EE6D6B" w:rsidRDefault="00EE6D6B">
            <w:pPr>
              <w:pStyle w:val="TableParagraph"/>
              <w:rPr>
                <w:rFonts w:ascii="Times New Roman"/>
              </w:rPr>
            </w:pPr>
          </w:p>
        </w:tc>
      </w:tr>
      <w:tr w:rsidR="00EE6D6B" w14:paraId="40A26002" w14:textId="77777777">
        <w:trPr>
          <w:trHeight w:val="256"/>
        </w:trPr>
        <w:tc>
          <w:tcPr>
            <w:tcW w:w="1243" w:type="dxa"/>
            <w:tcBorders>
              <w:top w:val="nil"/>
              <w:bottom w:val="nil"/>
            </w:tcBorders>
          </w:tcPr>
          <w:p w14:paraId="24324B38" w14:textId="77777777" w:rsidR="00EE6D6B" w:rsidRDefault="00EE6D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40" w:type="dxa"/>
            <w:tcBorders>
              <w:top w:val="nil"/>
              <w:bottom w:val="nil"/>
            </w:tcBorders>
          </w:tcPr>
          <w:p w14:paraId="387C5805" w14:textId="77777777" w:rsidR="00EE6D6B" w:rsidRDefault="00853148">
            <w:pPr>
              <w:pStyle w:val="TableParagraph"/>
              <w:spacing w:line="226" w:lineRule="exact"/>
              <w:ind w:left="107"/>
              <w:rPr>
                <w:b/>
              </w:rPr>
            </w:pPr>
            <w:r>
              <w:rPr>
                <w:b/>
              </w:rPr>
              <w:t>com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deficiência,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mulheres,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LGBTQIAP+,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idosos,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pacing w:val="-2"/>
              </w:rPr>
              <w:t>comunidades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54985E5" w14:textId="77777777" w:rsidR="00EE6D6B" w:rsidRDefault="00EE6D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E6D6B" w14:paraId="5AE82539" w14:textId="77777777">
        <w:trPr>
          <w:trHeight w:val="281"/>
        </w:trPr>
        <w:tc>
          <w:tcPr>
            <w:tcW w:w="1243" w:type="dxa"/>
            <w:tcBorders>
              <w:top w:val="nil"/>
            </w:tcBorders>
          </w:tcPr>
          <w:p w14:paraId="304A00F2" w14:textId="77777777" w:rsidR="00EE6D6B" w:rsidRDefault="00EE6D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40" w:type="dxa"/>
            <w:tcBorders>
              <w:top w:val="nil"/>
            </w:tcBorders>
          </w:tcPr>
          <w:p w14:paraId="2213240D" w14:textId="77777777" w:rsidR="00EE6D6B" w:rsidRDefault="00853148">
            <w:pPr>
              <w:pStyle w:val="TableParagraph"/>
              <w:spacing w:line="259" w:lineRule="exact"/>
              <w:ind w:left="107"/>
              <w:rPr>
                <w:b/>
              </w:rPr>
            </w:pPr>
            <w:r>
              <w:rPr>
                <w:b/>
              </w:rPr>
              <w:t>tradicionais,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(terreiros,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quilombolas,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</w:rPr>
              <w:t>populações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nômades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  <w:spacing w:val="-10"/>
              </w:rPr>
              <w:t>e</w:t>
            </w:r>
          </w:p>
        </w:tc>
        <w:tc>
          <w:tcPr>
            <w:tcW w:w="1844" w:type="dxa"/>
            <w:tcBorders>
              <w:top w:val="nil"/>
            </w:tcBorders>
          </w:tcPr>
          <w:p w14:paraId="535ABBEC" w14:textId="77777777" w:rsidR="00EE6D6B" w:rsidRDefault="00EE6D6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6E8E968" w14:textId="77777777" w:rsidR="00EE6D6B" w:rsidRDefault="00EE6D6B">
      <w:pPr>
        <w:pStyle w:val="TableParagraph"/>
        <w:rPr>
          <w:rFonts w:ascii="Times New Roman"/>
          <w:sz w:val="20"/>
        </w:rPr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004EEB44" w14:textId="77777777" w:rsidR="00EE6D6B" w:rsidRDefault="00EE6D6B">
      <w:pPr>
        <w:pStyle w:val="Corpodetexto"/>
        <w:rPr>
          <w:sz w:val="20"/>
        </w:rPr>
      </w:pPr>
    </w:p>
    <w:p w14:paraId="6EA430D2" w14:textId="77777777" w:rsidR="00EE6D6B" w:rsidRDefault="00EE6D6B">
      <w:pPr>
        <w:pStyle w:val="Corpodetexto"/>
        <w:rPr>
          <w:sz w:val="20"/>
        </w:rPr>
      </w:pPr>
    </w:p>
    <w:p w14:paraId="2BF1CD12" w14:textId="77777777" w:rsidR="00EE6D6B" w:rsidRDefault="00EE6D6B">
      <w:pPr>
        <w:pStyle w:val="Corpodetexto"/>
        <w:spacing w:before="115"/>
        <w:rPr>
          <w:sz w:val="20"/>
        </w:r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3"/>
        <w:gridCol w:w="5840"/>
        <w:gridCol w:w="1844"/>
      </w:tblGrid>
      <w:tr w:rsidR="00EE6D6B" w14:paraId="76B25DA5" w14:textId="77777777">
        <w:trPr>
          <w:trHeight w:val="741"/>
        </w:trPr>
        <w:tc>
          <w:tcPr>
            <w:tcW w:w="1243" w:type="dxa"/>
            <w:tcBorders>
              <w:top w:val="nil"/>
            </w:tcBorders>
          </w:tcPr>
          <w:p w14:paraId="7654F93D" w14:textId="77777777" w:rsidR="00EE6D6B" w:rsidRDefault="00EE6D6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40" w:type="dxa"/>
            <w:tcBorders>
              <w:top w:val="nil"/>
            </w:tcBorders>
          </w:tcPr>
          <w:p w14:paraId="34EA80DD" w14:textId="77777777" w:rsidR="00EE6D6B" w:rsidRDefault="00853148">
            <w:pPr>
              <w:pStyle w:val="TableParagraph"/>
              <w:spacing w:before="1" w:line="256" w:lineRule="auto"/>
              <w:ind w:left="107"/>
              <w:rPr>
                <w:b/>
              </w:rPr>
            </w:pPr>
            <w:r>
              <w:rPr>
                <w:b/>
              </w:rPr>
              <w:t>povos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ciganos)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imigrantes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demais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grupos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em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situação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de vulnerabilidade econômica.</w:t>
            </w:r>
          </w:p>
        </w:tc>
        <w:tc>
          <w:tcPr>
            <w:tcW w:w="1844" w:type="dxa"/>
          </w:tcPr>
          <w:p w14:paraId="235E60C0" w14:textId="77777777" w:rsidR="00EE6D6B" w:rsidRDefault="00EE6D6B">
            <w:pPr>
              <w:pStyle w:val="TableParagraph"/>
              <w:rPr>
                <w:rFonts w:ascii="Times New Roman"/>
              </w:rPr>
            </w:pPr>
          </w:p>
        </w:tc>
      </w:tr>
      <w:tr w:rsidR="00EE6D6B" w14:paraId="02C5A592" w14:textId="77777777">
        <w:trPr>
          <w:trHeight w:val="450"/>
        </w:trPr>
        <w:tc>
          <w:tcPr>
            <w:tcW w:w="7083" w:type="dxa"/>
            <w:gridSpan w:val="2"/>
          </w:tcPr>
          <w:p w14:paraId="33BF701D" w14:textId="77777777" w:rsidR="00EE6D6B" w:rsidRDefault="00853148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Pontuação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total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extra:</w:t>
            </w:r>
          </w:p>
        </w:tc>
        <w:tc>
          <w:tcPr>
            <w:tcW w:w="1844" w:type="dxa"/>
          </w:tcPr>
          <w:p w14:paraId="523CD509" w14:textId="77777777" w:rsidR="00EE6D6B" w:rsidRDefault="00853148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 xml:space="preserve">3 </w:t>
            </w:r>
            <w:r>
              <w:rPr>
                <w:b/>
                <w:spacing w:val="-2"/>
              </w:rPr>
              <w:t>pontos</w:t>
            </w:r>
          </w:p>
        </w:tc>
      </w:tr>
    </w:tbl>
    <w:p w14:paraId="736D89B5" w14:textId="77777777" w:rsidR="00EE6D6B" w:rsidRDefault="00EE6D6B">
      <w:pPr>
        <w:pStyle w:val="Corpodetexto"/>
        <w:spacing w:before="180"/>
      </w:pPr>
    </w:p>
    <w:p w14:paraId="4C48E362" w14:textId="77777777" w:rsidR="00EE6D6B" w:rsidRDefault="00853148">
      <w:pPr>
        <w:pStyle w:val="Corpodetexto"/>
        <w:spacing w:line="259" w:lineRule="auto"/>
        <w:ind w:left="1561" w:right="1557"/>
        <w:jc w:val="both"/>
      </w:pPr>
      <w:r>
        <w:t>A</w:t>
      </w:r>
      <w:r>
        <w:rPr>
          <w:spacing w:val="-4"/>
        </w:rPr>
        <w:t xml:space="preserve"> </w:t>
      </w:r>
      <w:r>
        <w:t>pontuação</w:t>
      </w:r>
      <w:r>
        <w:rPr>
          <w:spacing w:val="-5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cada</w:t>
      </w:r>
      <w:r>
        <w:rPr>
          <w:spacing w:val="-3"/>
        </w:rPr>
        <w:t xml:space="preserve"> </w:t>
      </w:r>
      <w:r>
        <w:t>proposta</w:t>
      </w:r>
      <w:r>
        <w:rPr>
          <w:spacing w:val="-5"/>
        </w:rPr>
        <w:t xml:space="preserve"> </w:t>
      </w:r>
      <w:r>
        <w:t>será</w:t>
      </w:r>
      <w:r>
        <w:rPr>
          <w:spacing w:val="-5"/>
        </w:rPr>
        <w:t xml:space="preserve"> </w:t>
      </w:r>
      <w:r>
        <w:t>calculada</w:t>
      </w:r>
      <w:r>
        <w:rPr>
          <w:spacing w:val="-5"/>
        </w:rPr>
        <w:t xml:space="preserve"> </w:t>
      </w:r>
      <w:r>
        <w:t>pela</w:t>
      </w:r>
      <w:r>
        <w:rPr>
          <w:spacing w:val="-5"/>
        </w:rPr>
        <w:t xml:space="preserve"> </w:t>
      </w:r>
      <w:r>
        <w:t>média</w:t>
      </w:r>
      <w:r>
        <w:rPr>
          <w:spacing w:val="-5"/>
        </w:rPr>
        <w:t xml:space="preserve"> </w:t>
      </w:r>
      <w:r>
        <w:t>aritmética</w:t>
      </w:r>
      <w:r>
        <w:rPr>
          <w:spacing w:val="-5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notas</w:t>
      </w:r>
      <w:r>
        <w:rPr>
          <w:spacing w:val="-4"/>
        </w:rPr>
        <w:t xml:space="preserve"> </w:t>
      </w:r>
      <w:r>
        <w:t>atribuídas individualmente pelos pareceristas.</w:t>
      </w:r>
    </w:p>
    <w:p w14:paraId="23481679" w14:textId="77777777" w:rsidR="00EE6D6B" w:rsidRDefault="00853148">
      <w:pPr>
        <w:pStyle w:val="Corpodetexto"/>
        <w:spacing w:before="159" w:line="259" w:lineRule="auto"/>
        <w:ind w:left="1561" w:right="1561"/>
        <w:jc w:val="both"/>
      </w:pPr>
      <w:r>
        <w:t>Os critérios gerais são eliminatórios de modo que o</w:t>
      </w:r>
      <w:r>
        <w:rPr>
          <w:spacing w:val="-1"/>
        </w:rPr>
        <w:t xml:space="preserve"> </w:t>
      </w:r>
      <w:r>
        <w:t>agente cultural que receber pontuação 0 em algum dos critérios será desclassificado do Edital.</w:t>
      </w:r>
    </w:p>
    <w:p w14:paraId="1F92DAB4" w14:textId="77777777" w:rsidR="00EE6D6B" w:rsidRDefault="00853148">
      <w:pPr>
        <w:pStyle w:val="Corpodetexto"/>
        <w:spacing w:before="162" w:line="256" w:lineRule="auto"/>
        <w:ind w:left="1561" w:right="1562"/>
        <w:jc w:val="both"/>
      </w:pPr>
      <w:r>
        <w:t>O bônus de pontuação de ação afirmativa</w:t>
      </w:r>
      <w:r>
        <w:rPr>
          <w:spacing w:val="-1"/>
        </w:rPr>
        <w:t xml:space="preserve"> </w:t>
      </w:r>
      <w:r>
        <w:t>não constitui um crité</w:t>
      </w:r>
      <w:r>
        <w:t>rio obrigatório</w:t>
      </w:r>
      <w:r>
        <w:rPr>
          <w:spacing w:val="-1"/>
        </w:rPr>
        <w:t xml:space="preserve"> </w:t>
      </w:r>
      <w:r>
        <w:t>de modo que a pontuação 0 (zero) não desclassifica o agente cultural.</w:t>
      </w:r>
    </w:p>
    <w:p w14:paraId="5FDCEE73" w14:textId="77777777" w:rsidR="00EE6D6B" w:rsidRDefault="00853148">
      <w:pPr>
        <w:pStyle w:val="Corpodetexto"/>
        <w:spacing w:before="164" w:line="259" w:lineRule="auto"/>
        <w:ind w:left="1561" w:right="1563"/>
        <w:jc w:val="both"/>
      </w:pPr>
      <w:r>
        <w:t>Em caso de empate, serão utilizados para fins de classificação dos projetos a maior nota nos critérios de acordo com a ordem abaixo definida: A, B, C, D, E, F, G, respect</w:t>
      </w:r>
      <w:r>
        <w:t>ivamente.</w:t>
      </w:r>
    </w:p>
    <w:p w14:paraId="39B4A16C" w14:textId="77777777" w:rsidR="00EE6D6B" w:rsidRDefault="00853148">
      <w:pPr>
        <w:pStyle w:val="Corpodetexto"/>
        <w:spacing w:before="159" w:line="259" w:lineRule="auto"/>
        <w:ind w:left="1561" w:right="1559"/>
        <w:jc w:val="both"/>
      </w:pPr>
      <w:r>
        <w:t>Caso</w:t>
      </w:r>
      <w:r>
        <w:rPr>
          <w:spacing w:val="-2"/>
        </w:rPr>
        <w:t xml:space="preserve"> </w:t>
      </w:r>
      <w:r>
        <w:t>nenhum dos</w:t>
      </w:r>
      <w:r>
        <w:rPr>
          <w:spacing w:val="-3"/>
        </w:rPr>
        <w:t xml:space="preserve"> </w:t>
      </w:r>
      <w:r>
        <w:t>critérios</w:t>
      </w:r>
      <w:r>
        <w:rPr>
          <w:spacing w:val="-2"/>
        </w:rPr>
        <w:t xml:space="preserve"> </w:t>
      </w:r>
      <w:r>
        <w:t>acima</w:t>
      </w:r>
      <w:r>
        <w:rPr>
          <w:spacing w:val="-1"/>
        </w:rPr>
        <w:t xml:space="preserve"> </w:t>
      </w:r>
      <w:r>
        <w:t>elencados</w:t>
      </w:r>
      <w:r>
        <w:rPr>
          <w:spacing w:val="-3"/>
        </w:rPr>
        <w:t xml:space="preserve"> </w:t>
      </w:r>
      <w:r>
        <w:t>seja</w:t>
      </w:r>
      <w:r>
        <w:rPr>
          <w:spacing w:val="-4"/>
        </w:rPr>
        <w:t xml:space="preserve"> </w:t>
      </w:r>
      <w:r>
        <w:t>suficiente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promover o</w:t>
      </w:r>
      <w:r>
        <w:rPr>
          <w:spacing w:val="-2"/>
        </w:rPr>
        <w:t xml:space="preserve"> </w:t>
      </w:r>
      <w:r>
        <w:t>desempate, será adotado, como critério final, a maior idade do proponente.</w:t>
      </w:r>
    </w:p>
    <w:p w14:paraId="61A1786F" w14:textId="77777777" w:rsidR="00EE6D6B" w:rsidRDefault="00853148">
      <w:pPr>
        <w:pStyle w:val="Corpodetexto"/>
        <w:spacing w:before="160" w:line="403" w:lineRule="auto"/>
        <w:ind w:left="1561" w:right="1561"/>
        <w:jc w:val="both"/>
      </w:pPr>
      <w:r>
        <w:t>Serão</w:t>
      </w:r>
      <w:r>
        <w:rPr>
          <w:spacing w:val="-6"/>
        </w:rPr>
        <w:t xml:space="preserve"> </w:t>
      </w:r>
      <w:r>
        <w:t>considerados</w:t>
      </w:r>
      <w:r>
        <w:rPr>
          <w:spacing w:val="-5"/>
        </w:rPr>
        <w:t xml:space="preserve"> </w:t>
      </w:r>
      <w:r>
        <w:t>aptos</w:t>
      </w:r>
      <w:r>
        <w:rPr>
          <w:spacing w:val="-5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projetos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receberem</w:t>
      </w:r>
      <w:r>
        <w:rPr>
          <w:spacing w:val="-6"/>
        </w:rPr>
        <w:t xml:space="preserve"> </w:t>
      </w:r>
      <w:r>
        <w:t>nota</w:t>
      </w:r>
      <w:r>
        <w:rPr>
          <w:spacing w:val="-6"/>
        </w:rPr>
        <w:t xml:space="preserve"> </w:t>
      </w:r>
      <w:r>
        <w:t>final</w:t>
      </w:r>
      <w:r>
        <w:rPr>
          <w:spacing w:val="-5"/>
        </w:rPr>
        <w:t xml:space="preserve"> </w:t>
      </w:r>
      <w:r>
        <w:t>igual</w:t>
      </w:r>
      <w:r>
        <w:rPr>
          <w:spacing w:val="-5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superior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40</w:t>
      </w:r>
      <w:r>
        <w:rPr>
          <w:spacing w:val="-6"/>
        </w:rPr>
        <w:t xml:space="preserve"> </w:t>
      </w:r>
      <w:r>
        <w:t>pontos. Serã</w:t>
      </w:r>
      <w:r>
        <w:t>o desclassificados os projetos que:</w:t>
      </w:r>
    </w:p>
    <w:p w14:paraId="0A96301D" w14:textId="77777777" w:rsidR="00EE6D6B" w:rsidRDefault="00853148">
      <w:pPr>
        <w:pStyle w:val="Corpodetexto"/>
        <w:spacing w:line="259" w:lineRule="auto"/>
        <w:ind w:left="1561" w:right="1558"/>
        <w:jc w:val="both"/>
      </w:pPr>
      <w:r>
        <w:t>- Apresentem quaisquer formas de preconceito de origem, raça, etnia, gênero, cor, idade ou outras</w:t>
      </w:r>
      <w:r>
        <w:rPr>
          <w:spacing w:val="-4"/>
        </w:rPr>
        <w:t xml:space="preserve"> </w:t>
      </w:r>
      <w:r>
        <w:t>formas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discriminação,</w:t>
      </w:r>
      <w:r>
        <w:rPr>
          <w:spacing w:val="-4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fundamento</w:t>
      </w:r>
      <w:r>
        <w:rPr>
          <w:spacing w:val="-5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disposto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inciso</w:t>
      </w:r>
      <w:r>
        <w:rPr>
          <w:spacing w:val="-5"/>
        </w:rPr>
        <w:t xml:space="preserve"> </w:t>
      </w:r>
      <w:r>
        <w:t>IV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caput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 xml:space="preserve">3º da Constituição, garantidos o </w:t>
      </w:r>
      <w:r>
        <w:t>contraditório e a ampla defesa.</w:t>
      </w:r>
    </w:p>
    <w:p w14:paraId="3EC090B1" w14:textId="77777777" w:rsidR="00EE6D6B" w:rsidRDefault="00853148">
      <w:pPr>
        <w:pStyle w:val="Corpodetexto"/>
        <w:spacing w:before="157" w:line="259" w:lineRule="auto"/>
        <w:ind w:left="1561" w:right="1561"/>
        <w:jc w:val="both"/>
      </w:pPr>
      <w:r>
        <w:t>A falsidade de informações acarretará desclassificação, podendo ensejar, ainda, a aplicação de sanções administrativas ou criminais.</w:t>
      </w:r>
    </w:p>
    <w:p w14:paraId="7C7BAD10" w14:textId="77777777" w:rsidR="00EE6D6B" w:rsidRDefault="00EE6D6B">
      <w:pPr>
        <w:pStyle w:val="Corpodetexto"/>
        <w:spacing w:line="259" w:lineRule="auto"/>
        <w:jc w:val="both"/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2FAB4C0E" w14:textId="77777777" w:rsidR="00EE6D6B" w:rsidRDefault="00EE6D6B">
      <w:pPr>
        <w:pStyle w:val="Corpodetexto"/>
        <w:spacing w:before="41"/>
      </w:pPr>
    </w:p>
    <w:p w14:paraId="599177B2" w14:textId="77777777" w:rsidR="00EE6D6B" w:rsidRDefault="00853148">
      <w:pPr>
        <w:pStyle w:val="Ttulo1"/>
      </w:pPr>
      <w:r>
        <w:t>ANEXO</w:t>
      </w:r>
      <w:r>
        <w:rPr>
          <w:spacing w:val="-2"/>
        </w:rPr>
        <w:t xml:space="preserve"> </w:t>
      </w:r>
      <w:r>
        <w:rPr>
          <w:spacing w:val="-10"/>
        </w:rPr>
        <w:t>V</w:t>
      </w:r>
    </w:p>
    <w:p w14:paraId="3CA9D3DC" w14:textId="77777777" w:rsidR="00EE6D6B" w:rsidRDefault="00853148">
      <w:pPr>
        <w:spacing w:before="183"/>
        <w:ind w:left="1561"/>
        <w:rPr>
          <w:b/>
        </w:rPr>
      </w:pPr>
      <w:r>
        <w:rPr>
          <w:b/>
        </w:rPr>
        <w:t>TERMO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EXECUÇÃO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CULTURAL</w:t>
      </w:r>
    </w:p>
    <w:p w14:paraId="5A3183D9" w14:textId="77777777" w:rsidR="00EE6D6B" w:rsidRDefault="00853148">
      <w:pPr>
        <w:pStyle w:val="Corpodetexto"/>
        <w:spacing w:before="180" w:line="259" w:lineRule="auto"/>
        <w:ind w:left="1561" w:right="1557"/>
        <w:jc w:val="both"/>
      </w:pPr>
      <w:r>
        <w:t>TERMO DE EXECUÇÃO CULTURAL Nº [INDICA</w:t>
      </w:r>
      <w:r>
        <w:t>R NÚMERO] / [2026] TENDO POR OBJETO A CONCESSÃO DE APOIO FINANCEIRO A AÇÕES CULTURAIS CONTEMPLADAS PELO EDITAL nº XX/2026 –</w:t>
      </w:r>
      <w:r>
        <w:rPr>
          <w:i/>
        </w:rPr>
        <w:t xml:space="preserve">, </w:t>
      </w:r>
      <w:r>
        <w:t xml:space="preserve">NOS TERMOS DA LEI Nº 14.399/2022 (PNAB), DA LEI Nº 14.903/2024 (MARCO REGULATÓRIO DO FOMENTO À CULTURA), DO DECRETO N. 11.740/2023 </w:t>
      </w:r>
      <w:r>
        <w:t>(DECRETO PNAB) E DO DECRETO Nº 11.453/2023 (DECRETO DE FOMENTO).</w:t>
      </w:r>
    </w:p>
    <w:p w14:paraId="389C0F5F" w14:textId="77777777" w:rsidR="00EE6D6B" w:rsidRDefault="00EE6D6B">
      <w:pPr>
        <w:pStyle w:val="Corpodetexto"/>
      </w:pPr>
    </w:p>
    <w:p w14:paraId="56068CCC" w14:textId="77777777" w:rsidR="00EE6D6B" w:rsidRDefault="00EE6D6B">
      <w:pPr>
        <w:pStyle w:val="Corpodetexto"/>
        <w:spacing w:before="72"/>
      </w:pPr>
    </w:p>
    <w:p w14:paraId="54544D6B" w14:textId="77777777" w:rsidR="00EE6D6B" w:rsidRDefault="00853148">
      <w:pPr>
        <w:pStyle w:val="Ttulo1"/>
        <w:numPr>
          <w:ilvl w:val="0"/>
          <w:numId w:val="26"/>
        </w:numPr>
        <w:tabs>
          <w:tab w:val="left" w:pos="1780"/>
        </w:tabs>
        <w:ind w:left="1780" w:hanging="219"/>
      </w:pPr>
      <w:r>
        <w:rPr>
          <w:spacing w:val="-2"/>
        </w:rPr>
        <w:t>PARTES</w:t>
      </w:r>
    </w:p>
    <w:p w14:paraId="412ADD82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1921"/>
        </w:tabs>
        <w:spacing w:before="183" w:line="259" w:lineRule="auto"/>
        <w:ind w:right="1559" w:firstLine="0"/>
        <w:jc w:val="both"/>
        <w:rPr>
          <w:b/>
        </w:rPr>
      </w:pPr>
      <w:r>
        <w:rPr>
          <w:b/>
        </w:rPr>
        <w:t xml:space="preserve">O Município de </w:t>
      </w:r>
      <w:r>
        <w:rPr>
          <w:b/>
          <w:lang w:val="pt-BR"/>
        </w:rPr>
        <w:t>_______________</w:t>
      </w:r>
      <w:r>
        <w:rPr>
          <w:b/>
        </w:rPr>
        <w:t>, SC, neste ato representado pel</w:t>
      </w:r>
      <w:r>
        <w:rPr>
          <w:b/>
          <w:lang w:val="pt-BR"/>
        </w:rPr>
        <w:t>o</w:t>
      </w:r>
      <w:r>
        <w:rPr>
          <w:b/>
        </w:rPr>
        <w:t xml:space="preserve"> Diretor de Cultura Senhor</w:t>
      </w:r>
      <w:r>
        <w:rPr>
          <w:b/>
          <w:lang w:val="pt-BR"/>
        </w:rPr>
        <w:t>(</w:t>
      </w:r>
      <w:r>
        <w:rPr>
          <w:b/>
        </w:rPr>
        <w:t>a</w:t>
      </w:r>
      <w:r>
        <w:rPr>
          <w:b/>
          <w:lang w:val="pt-BR"/>
        </w:rPr>
        <w:t>)</w:t>
      </w:r>
      <w:r>
        <w:rPr>
          <w:b/>
        </w:rPr>
        <w:t xml:space="preserve"> </w:t>
      </w:r>
      <w:r>
        <w:rPr>
          <w:b/>
          <w:spacing w:val="-2"/>
          <w:lang w:val="pt-BR"/>
        </w:rPr>
        <w:t xml:space="preserve">                                                       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o(a) AGENTE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CULTURAL, [INDICAR</w:t>
      </w:r>
      <w:r>
        <w:rPr>
          <w:b/>
          <w:spacing w:val="-4"/>
        </w:rPr>
        <w:t xml:space="preserve"> </w:t>
      </w:r>
      <w:r>
        <w:rPr>
          <w:b/>
          <w:spacing w:val="-2"/>
        </w:rPr>
        <w:t xml:space="preserve">NOME DO(A) AGENTE CULTURAL </w:t>
      </w:r>
      <w:r>
        <w:rPr>
          <w:b/>
        </w:rPr>
        <w:t>CONTEMPLADO], portador(a) do RG nº [INDICAR Nº DO RG], expedida em [INDICAR ÓRGÃO EXPEDIDOR],</w:t>
      </w:r>
      <w:r>
        <w:rPr>
          <w:b/>
          <w:spacing w:val="-7"/>
        </w:rPr>
        <w:t xml:space="preserve"> </w:t>
      </w:r>
      <w:r>
        <w:rPr>
          <w:b/>
        </w:rPr>
        <w:t>CPF</w:t>
      </w:r>
      <w:r>
        <w:rPr>
          <w:b/>
          <w:spacing w:val="-8"/>
        </w:rPr>
        <w:t xml:space="preserve"> </w:t>
      </w:r>
      <w:r>
        <w:rPr>
          <w:b/>
        </w:rPr>
        <w:t>nº</w:t>
      </w:r>
      <w:r>
        <w:rPr>
          <w:b/>
          <w:spacing w:val="-5"/>
        </w:rPr>
        <w:t xml:space="preserve"> </w:t>
      </w:r>
      <w:r>
        <w:rPr>
          <w:b/>
        </w:rPr>
        <w:t>[INDICAR</w:t>
      </w:r>
      <w:r>
        <w:rPr>
          <w:b/>
          <w:spacing w:val="-7"/>
        </w:rPr>
        <w:t xml:space="preserve"> </w:t>
      </w:r>
      <w:r>
        <w:rPr>
          <w:b/>
        </w:rPr>
        <w:t>Nº</w:t>
      </w:r>
      <w:r>
        <w:rPr>
          <w:b/>
          <w:spacing w:val="-5"/>
        </w:rPr>
        <w:t xml:space="preserve"> </w:t>
      </w:r>
      <w:r>
        <w:rPr>
          <w:b/>
        </w:rPr>
        <w:t>DO</w:t>
      </w:r>
      <w:r>
        <w:rPr>
          <w:b/>
          <w:spacing w:val="-8"/>
        </w:rPr>
        <w:t xml:space="preserve"> </w:t>
      </w:r>
      <w:r>
        <w:rPr>
          <w:b/>
        </w:rPr>
        <w:t>CPF],</w:t>
      </w:r>
      <w:r>
        <w:rPr>
          <w:b/>
          <w:spacing w:val="-7"/>
        </w:rPr>
        <w:t xml:space="preserve"> </w:t>
      </w:r>
      <w:r>
        <w:rPr>
          <w:b/>
        </w:rPr>
        <w:t>residente</w:t>
      </w:r>
      <w:r>
        <w:rPr>
          <w:b/>
          <w:spacing w:val="-6"/>
        </w:rPr>
        <w:t xml:space="preserve"> </w:t>
      </w:r>
      <w:r>
        <w:rPr>
          <w:b/>
        </w:rPr>
        <w:t>e</w:t>
      </w:r>
      <w:r>
        <w:rPr>
          <w:b/>
          <w:spacing w:val="-6"/>
        </w:rPr>
        <w:t xml:space="preserve"> </w:t>
      </w:r>
      <w:r>
        <w:rPr>
          <w:b/>
        </w:rPr>
        <w:t>domiciliado(a)</w:t>
      </w:r>
      <w:r>
        <w:rPr>
          <w:b/>
          <w:spacing w:val="-7"/>
        </w:rPr>
        <w:t xml:space="preserve"> </w:t>
      </w:r>
      <w:r>
        <w:rPr>
          <w:b/>
        </w:rPr>
        <w:t>à</w:t>
      </w:r>
      <w:r>
        <w:rPr>
          <w:b/>
          <w:spacing w:val="-6"/>
        </w:rPr>
        <w:t xml:space="preserve"> </w:t>
      </w:r>
      <w:r>
        <w:rPr>
          <w:b/>
        </w:rPr>
        <w:t>[INDICAR</w:t>
      </w:r>
      <w:r>
        <w:rPr>
          <w:b/>
          <w:spacing w:val="-5"/>
        </w:rPr>
        <w:t xml:space="preserve"> </w:t>
      </w:r>
      <w:r>
        <w:rPr>
          <w:b/>
        </w:rPr>
        <w:t xml:space="preserve">ENDEREÇO], CEP: [INDICAR CEP], telefones: [INDICAR </w:t>
      </w:r>
      <w:r>
        <w:rPr>
          <w:b/>
        </w:rPr>
        <w:t>TELEFONES], resolvem firmar o presente Termo de Execução Cultural, de acordo com as seguintes condições:</w:t>
      </w:r>
    </w:p>
    <w:p w14:paraId="2480A3B0" w14:textId="77777777" w:rsidR="00EE6D6B" w:rsidRDefault="00853148">
      <w:pPr>
        <w:pStyle w:val="Ttulo1"/>
        <w:numPr>
          <w:ilvl w:val="0"/>
          <w:numId w:val="26"/>
        </w:numPr>
        <w:tabs>
          <w:tab w:val="left" w:pos="1780"/>
        </w:tabs>
        <w:spacing w:before="159"/>
        <w:ind w:left="1780" w:hanging="219"/>
      </w:pPr>
      <w:r>
        <w:rPr>
          <w:spacing w:val="-2"/>
        </w:rPr>
        <w:t>PROCEDIMENTO</w:t>
      </w:r>
    </w:p>
    <w:p w14:paraId="76145A25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1889"/>
        </w:tabs>
        <w:spacing w:before="180" w:line="259" w:lineRule="auto"/>
        <w:ind w:right="1556" w:firstLine="0"/>
        <w:jc w:val="both"/>
        <w:rPr>
          <w:b/>
        </w:rPr>
      </w:pPr>
      <w:r>
        <w:rPr>
          <w:b/>
        </w:rPr>
        <w:t>Este</w:t>
      </w:r>
      <w:r>
        <w:rPr>
          <w:b/>
          <w:spacing w:val="-6"/>
        </w:rPr>
        <w:t xml:space="preserve"> </w:t>
      </w:r>
      <w:r>
        <w:rPr>
          <w:b/>
        </w:rPr>
        <w:t>Termo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Execução</w:t>
      </w:r>
      <w:r>
        <w:rPr>
          <w:b/>
          <w:spacing w:val="-5"/>
        </w:rPr>
        <w:t xml:space="preserve"> </w:t>
      </w:r>
      <w:r>
        <w:rPr>
          <w:b/>
        </w:rPr>
        <w:t>Cultural</w:t>
      </w:r>
      <w:r>
        <w:rPr>
          <w:b/>
          <w:spacing w:val="-4"/>
        </w:rPr>
        <w:t xml:space="preserve"> </w:t>
      </w:r>
      <w:r>
        <w:rPr>
          <w:b/>
        </w:rPr>
        <w:t>é</w:t>
      </w:r>
      <w:r>
        <w:rPr>
          <w:b/>
          <w:spacing w:val="-5"/>
        </w:rPr>
        <w:t xml:space="preserve"> </w:t>
      </w:r>
      <w:r>
        <w:rPr>
          <w:b/>
        </w:rPr>
        <w:t>instrumento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5"/>
        </w:rPr>
        <w:t xml:space="preserve"> </w:t>
      </w:r>
      <w:r>
        <w:rPr>
          <w:b/>
        </w:rPr>
        <w:t>modalidade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fomento</w:t>
      </w:r>
      <w:r>
        <w:rPr>
          <w:b/>
          <w:spacing w:val="-1"/>
        </w:rPr>
        <w:t xml:space="preserve"> </w:t>
      </w:r>
      <w:r>
        <w:rPr>
          <w:b/>
        </w:rPr>
        <w:t>à</w:t>
      </w:r>
      <w:r>
        <w:rPr>
          <w:b/>
          <w:spacing w:val="-5"/>
        </w:rPr>
        <w:t xml:space="preserve"> </w:t>
      </w:r>
      <w:r>
        <w:rPr>
          <w:b/>
        </w:rPr>
        <w:t>execução</w:t>
      </w:r>
      <w:r>
        <w:rPr>
          <w:b/>
          <w:spacing w:val="-5"/>
        </w:rPr>
        <w:t xml:space="preserve"> </w:t>
      </w:r>
      <w:r>
        <w:rPr>
          <w:b/>
        </w:rPr>
        <w:t>de ações</w:t>
      </w:r>
      <w:r>
        <w:rPr>
          <w:b/>
          <w:spacing w:val="-4"/>
        </w:rPr>
        <w:t xml:space="preserve"> </w:t>
      </w:r>
      <w:r>
        <w:rPr>
          <w:b/>
        </w:rPr>
        <w:t>culturais,</w:t>
      </w:r>
      <w:r>
        <w:rPr>
          <w:b/>
          <w:spacing w:val="-6"/>
        </w:rPr>
        <w:t xml:space="preserve"> </w:t>
      </w:r>
      <w:r>
        <w:rPr>
          <w:b/>
        </w:rPr>
        <w:t>celebrado</w:t>
      </w:r>
      <w:r>
        <w:rPr>
          <w:b/>
          <w:spacing w:val="-8"/>
        </w:rPr>
        <w:t xml:space="preserve"> </w:t>
      </w:r>
      <w:r>
        <w:rPr>
          <w:b/>
        </w:rPr>
        <w:t>com</w:t>
      </w:r>
      <w:r>
        <w:rPr>
          <w:b/>
          <w:spacing w:val="-4"/>
        </w:rPr>
        <w:t xml:space="preserve"> </w:t>
      </w:r>
      <w:r>
        <w:rPr>
          <w:b/>
        </w:rPr>
        <w:t>agente</w:t>
      </w:r>
      <w:r>
        <w:rPr>
          <w:b/>
          <w:spacing w:val="-7"/>
        </w:rPr>
        <w:t xml:space="preserve"> </w:t>
      </w:r>
      <w:r>
        <w:rPr>
          <w:b/>
        </w:rPr>
        <w:t>cultural</w:t>
      </w:r>
      <w:r>
        <w:rPr>
          <w:b/>
          <w:spacing w:val="-6"/>
        </w:rPr>
        <w:t xml:space="preserve"> </w:t>
      </w:r>
      <w:r>
        <w:rPr>
          <w:b/>
        </w:rPr>
        <w:t>selecionado</w:t>
      </w:r>
      <w:r>
        <w:rPr>
          <w:b/>
          <w:spacing w:val="-5"/>
        </w:rPr>
        <w:t xml:space="preserve"> </w:t>
      </w:r>
      <w:r>
        <w:rPr>
          <w:b/>
        </w:rPr>
        <w:t>nos</w:t>
      </w:r>
      <w:r>
        <w:rPr>
          <w:b/>
          <w:spacing w:val="-4"/>
        </w:rPr>
        <w:t xml:space="preserve"> </w:t>
      </w:r>
      <w:r>
        <w:rPr>
          <w:b/>
        </w:rPr>
        <w:t>termos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5"/>
        </w:rPr>
        <w:t xml:space="preserve"> </w:t>
      </w:r>
      <w:r>
        <w:rPr>
          <w:b/>
        </w:rPr>
        <w:t>LEI</w:t>
      </w:r>
      <w:r>
        <w:rPr>
          <w:b/>
          <w:spacing w:val="-5"/>
        </w:rPr>
        <w:t xml:space="preserve"> </w:t>
      </w:r>
      <w:r>
        <w:rPr>
          <w:b/>
        </w:rPr>
        <w:t>Nº</w:t>
      </w:r>
      <w:r>
        <w:rPr>
          <w:b/>
          <w:spacing w:val="-4"/>
        </w:rPr>
        <w:t xml:space="preserve"> </w:t>
      </w:r>
      <w:r>
        <w:rPr>
          <w:b/>
        </w:rPr>
        <w:t>14.399/2022 (PNAB), da LEI Nº 14.903/2024 (Marco regulatório do fomento à cultura), do DECRETO N. 11.740/2023 (DECRETO PNAB) e do DECRETO Nº 11.453/2023 (DECRETO DE FOMENTO).</w:t>
      </w:r>
    </w:p>
    <w:p w14:paraId="05D33B06" w14:textId="77777777" w:rsidR="00EE6D6B" w:rsidRDefault="00853148">
      <w:pPr>
        <w:pStyle w:val="Ttulo1"/>
        <w:numPr>
          <w:ilvl w:val="0"/>
          <w:numId w:val="26"/>
        </w:numPr>
        <w:tabs>
          <w:tab w:val="left" w:pos="1782"/>
        </w:tabs>
        <w:spacing w:before="160"/>
        <w:ind w:left="1782"/>
      </w:pPr>
      <w:r>
        <w:rPr>
          <w:spacing w:val="-2"/>
        </w:rPr>
        <w:t>OBJETO</w:t>
      </w:r>
    </w:p>
    <w:p w14:paraId="138C1925" w14:textId="77777777" w:rsidR="00EE6D6B" w:rsidRDefault="00853148">
      <w:pPr>
        <w:pStyle w:val="PargrafodaLista"/>
        <w:numPr>
          <w:ilvl w:val="1"/>
          <w:numId w:val="27"/>
        </w:numPr>
        <w:tabs>
          <w:tab w:val="left" w:pos="1982"/>
        </w:tabs>
        <w:spacing w:before="180" w:line="259" w:lineRule="auto"/>
        <w:ind w:right="1558" w:firstLine="0"/>
        <w:jc w:val="both"/>
        <w:rPr>
          <w:b/>
        </w:rPr>
      </w:pPr>
      <w:r>
        <w:rPr>
          <w:b/>
        </w:rPr>
        <w:t xml:space="preserve">Este Termo de Execução Cultural </w:t>
      </w:r>
      <w:r>
        <w:rPr>
          <w:b/>
        </w:rPr>
        <w:t>tem por objeto a concessão de apoio financeiro ao projeto cultural [INDICAR NOME DO PROJETO], contemplado no conforme processo administrativo nº [INDICAR NÚMERO DO PROCESSO].</w:t>
      </w:r>
    </w:p>
    <w:p w14:paraId="00AD4A41" w14:textId="77777777" w:rsidR="00EE6D6B" w:rsidRDefault="00853148">
      <w:pPr>
        <w:pStyle w:val="Ttulo1"/>
        <w:numPr>
          <w:ilvl w:val="0"/>
          <w:numId w:val="26"/>
        </w:numPr>
        <w:tabs>
          <w:tab w:val="left" w:pos="1780"/>
        </w:tabs>
        <w:spacing w:before="160"/>
        <w:ind w:left="1780" w:hanging="219"/>
      </w:pPr>
      <w:r>
        <w:t>RECURSOS</w:t>
      </w:r>
      <w:r>
        <w:rPr>
          <w:spacing w:val="-6"/>
        </w:rPr>
        <w:t xml:space="preserve"> </w:t>
      </w:r>
      <w:r>
        <w:rPr>
          <w:spacing w:val="-2"/>
        </w:rPr>
        <w:t>FINANCEIROS</w:t>
      </w:r>
    </w:p>
    <w:p w14:paraId="130660BB" w14:textId="77777777" w:rsidR="00EE6D6B" w:rsidRDefault="00853148">
      <w:pPr>
        <w:pStyle w:val="PargrafodaLista"/>
        <w:numPr>
          <w:ilvl w:val="1"/>
          <w:numId w:val="28"/>
        </w:numPr>
        <w:tabs>
          <w:tab w:val="left" w:pos="1958"/>
        </w:tabs>
        <w:spacing w:before="183" w:line="256" w:lineRule="auto"/>
        <w:ind w:right="1564" w:firstLine="0"/>
        <w:rPr>
          <w:b/>
        </w:rPr>
      </w:pPr>
      <w:r>
        <w:rPr>
          <w:b/>
        </w:rPr>
        <w:t>Os recursos financeiros para a execução do presente termo to</w:t>
      </w:r>
      <w:r>
        <w:rPr>
          <w:b/>
        </w:rPr>
        <w:t>talizam o montante de R$ [INDICAR VALOR EM NÚMERO ARÁBICO] ([INDICAR VALOR POR EXTENSO] reais).</w:t>
      </w:r>
    </w:p>
    <w:p w14:paraId="76B9937D" w14:textId="77777777" w:rsidR="00EE6D6B" w:rsidRDefault="00853148">
      <w:pPr>
        <w:pStyle w:val="PargrafodaLista"/>
        <w:numPr>
          <w:ilvl w:val="1"/>
          <w:numId w:val="28"/>
        </w:numPr>
        <w:tabs>
          <w:tab w:val="left" w:pos="1946"/>
        </w:tabs>
        <w:spacing w:before="164" w:line="259" w:lineRule="auto"/>
        <w:ind w:right="1557" w:firstLine="0"/>
        <w:jc w:val="both"/>
        <w:rPr>
          <w:b/>
        </w:rPr>
      </w:pPr>
      <w:r>
        <w:rPr>
          <w:b/>
        </w:rPr>
        <w:t>Serão</w:t>
      </w:r>
      <w:r>
        <w:rPr>
          <w:b/>
          <w:spacing w:val="-6"/>
        </w:rPr>
        <w:t xml:space="preserve"> </w:t>
      </w:r>
      <w:r>
        <w:rPr>
          <w:b/>
        </w:rPr>
        <w:t>transferidos</w:t>
      </w:r>
      <w:r>
        <w:rPr>
          <w:b/>
          <w:spacing w:val="-5"/>
        </w:rPr>
        <w:t xml:space="preserve"> </w:t>
      </w:r>
      <w:r>
        <w:rPr>
          <w:b/>
        </w:rPr>
        <w:t>à</w:t>
      </w:r>
      <w:r>
        <w:rPr>
          <w:b/>
          <w:spacing w:val="-9"/>
        </w:rPr>
        <w:t xml:space="preserve"> </w:t>
      </w:r>
      <w:r>
        <w:rPr>
          <w:b/>
        </w:rPr>
        <w:t>conta</w:t>
      </w:r>
      <w:r>
        <w:rPr>
          <w:b/>
          <w:spacing w:val="-6"/>
        </w:rPr>
        <w:t xml:space="preserve"> </w:t>
      </w:r>
      <w:r>
        <w:rPr>
          <w:b/>
        </w:rPr>
        <w:t>do(a)</w:t>
      </w:r>
      <w:r>
        <w:rPr>
          <w:b/>
          <w:spacing w:val="-5"/>
        </w:rPr>
        <w:t xml:space="preserve"> </w:t>
      </w:r>
      <w:r>
        <w:rPr>
          <w:b/>
        </w:rPr>
        <w:t>AGENTE</w:t>
      </w:r>
      <w:r>
        <w:rPr>
          <w:b/>
          <w:spacing w:val="-7"/>
        </w:rPr>
        <w:t xml:space="preserve"> </w:t>
      </w:r>
      <w:r>
        <w:rPr>
          <w:b/>
        </w:rPr>
        <w:t>CULTURAL,</w:t>
      </w:r>
      <w:r>
        <w:rPr>
          <w:b/>
          <w:spacing w:val="-7"/>
        </w:rPr>
        <w:t xml:space="preserve"> </w:t>
      </w:r>
      <w:r>
        <w:rPr>
          <w:b/>
        </w:rPr>
        <w:t>especialmente</w:t>
      </w:r>
      <w:r>
        <w:rPr>
          <w:b/>
          <w:spacing w:val="-6"/>
        </w:rPr>
        <w:t xml:space="preserve"> </w:t>
      </w:r>
      <w:r>
        <w:rPr>
          <w:b/>
        </w:rPr>
        <w:t>aberta</w:t>
      </w:r>
      <w:r>
        <w:rPr>
          <w:b/>
          <w:spacing w:val="-9"/>
        </w:rPr>
        <w:t xml:space="preserve"> </w:t>
      </w:r>
      <w:r>
        <w:rPr>
          <w:b/>
        </w:rPr>
        <w:t>no</w:t>
      </w:r>
      <w:r>
        <w:rPr>
          <w:b/>
          <w:spacing w:val="-6"/>
        </w:rPr>
        <w:t xml:space="preserve"> </w:t>
      </w:r>
      <w:r>
        <w:rPr>
          <w:b/>
        </w:rPr>
        <w:t>[NOME</w:t>
      </w:r>
      <w:r>
        <w:rPr>
          <w:b/>
          <w:spacing w:val="-5"/>
        </w:rPr>
        <w:t xml:space="preserve"> </w:t>
      </w:r>
      <w:r>
        <w:rPr>
          <w:b/>
        </w:rPr>
        <w:t>DO BANCO],</w:t>
      </w:r>
      <w:r>
        <w:rPr>
          <w:b/>
          <w:spacing w:val="-12"/>
        </w:rPr>
        <w:t xml:space="preserve"> </w:t>
      </w:r>
      <w:r>
        <w:rPr>
          <w:b/>
        </w:rPr>
        <w:t>Agência</w:t>
      </w:r>
      <w:r>
        <w:rPr>
          <w:b/>
          <w:spacing w:val="-13"/>
        </w:rPr>
        <w:t xml:space="preserve"> </w:t>
      </w:r>
      <w:r>
        <w:rPr>
          <w:b/>
        </w:rPr>
        <w:t>[INDICAR</w:t>
      </w:r>
      <w:r>
        <w:rPr>
          <w:b/>
          <w:spacing w:val="-10"/>
        </w:rPr>
        <w:t xml:space="preserve"> </w:t>
      </w:r>
      <w:r>
        <w:rPr>
          <w:b/>
        </w:rPr>
        <w:t>AGÊNCIA],</w:t>
      </w:r>
      <w:r>
        <w:rPr>
          <w:b/>
          <w:spacing w:val="-12"/>
        </w:rPr>
        <w:t xml:space="preserve"> </w:t>
      </w:r>
      <w:r>
        <w:rPr>
          <w:b/>
        </w:rPr>
        <w:t>Conta</w:t>
      </w:r>
      <w:r>
        <w:rPr>
          <w:b/>
          <w:spacing w:val="-13"/>
        </w:rPr>
        <w:t xml:space="preserve"> </w:t>
      </w:r>
      <w:r>
        <w:rPr>
          <w:b/>
        </w:rPr>
        <w:t>Corrente</w:t>
      </w:r>
      <w:r>
        <w:rPr>
          <w:b/>
          <w:spacing w:val="-12"/>
        </w:rPr>
        <w:t xml:space="preserve"> </w:t>
      </w:r>
      <w:r>
        <w:rPr>
          <w:b/>
        </w:rPr>
        <w:t>nº</w:t>
      </w:r>
      <w:r>
        <w:rPr>
          <w:b/>
          <w:spacing w:val="-12"/>
        </w:rPr>
        <w:t xml:space="preserve"> </w:t>
      </w:r>
      <w:r>
        <w:rPr>
          <w:b/>
        </w:rPr>
        <w:t>[INDICAR</w:t>
      </w:r>
      <w:r>
        <w:rPr>
          <w:b/>
          <w:spacing w:val="-12"/>
        </w:rPr>
        <w:t xml:space="preserve"> </w:t>
      </w:r>
      <w:r>
        <w:rPr>
          <w:b/>
        </w:rPr>
        <w:t>CONTA],</w:t>
      </w:r>
      <w:r>
        <w:rPr>
          <w:b/>
          <w:spacing w:val="-12"/>
        </w:rPr>
        <w:t xml:space="preserve"> </w:t>
      </w:r>
      <w:r>
        <w:rPr>
          <w:b/>
        </w:rPr>
        <w:t>para</w:t>
      </w:r>
      <w:r>
        <w:rPr>
          <w:b/>
          <w:spacing w:val="-13"/>
        </w:rPr>
        <w:t xml:space="preserve"> </w:t>
      </w:r>
      <w:r>
        <w:rPr>
          <w:b/>
        </w:rPr>
        <w:t>recebimento e movimentação.</w:t>
      </w:r>
    </w:p>
    <w:p w14:paraId="485C1889" w14:textId="77777777" w:rsidR="00EE6D6B" w:rsidRDefault="00853148">
      <w:pPr>
        <w:pStyle w:val="Ttulo1"/>
        <w:numPr>
          <w:ilvl w:val="0"/>
          <w:numId w:val="26"/>
        </w:numPr>
        <w:tabs>
          <w:tab w:val="left" w:pos="1780"/>
        </w:tabs>
        <w:spacing w:before="160"/>
        <w:ind w:left="1780" w:hanging="219"/>
      </w:pPr>
      <w:r>
        <w:t>APLICAÇÃO</w:t>
      </w:r>
      <w:r>
        <w:rPr>
          <w:spacing w:val="-7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rPr>
          <w:spacing w:val="-2"/>
        </w:rPr>
        <w:t>RECURSOS</w:t>
      </w:r>
    </w:p>
    <w:p w14:paraId="10261438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1887"/>
        </w:tabs>
        <w:spacing w:before="180" w:line="259" w:lineRule="auto"/>
        <w:ind w:right="1557" w:firstLine="0"/>
        <w:jc w:val="both"/>
        <w:rPr>
          <w:b/>
        </w:rPr>
      </w:pPr>
      <w:r>
        <w:rPr>
          <w:b/>
        </w:rPr>
        <w:t>Os</w:t>
      </w:r>
      <w:r>
        <w:rPr>
          <w:b/>
          <w:spacing w:val="-6"/>
        </w:rPr>
        <w:t xml:space="preserve"> </w:t>
      </w:r>
      <w:r>
        <w:rPr>
          <w:b/>
        </w:rPr>
        <w:t>rendimentos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ativos</w:t>
      </w:r>
      <w:r>
        <w:rPr>
          <w:b/>
          <w:spacing w:val="-6"/>
        </w:rPr>
        <w:t xml:space="preserve"> </w:t>
      </w:r>
      <w:r>
        <w:rPr>
          <w:b/>
        </w:rPr>
        <w:t>financeiros</w:t>
      </w:r>
      <w:r>
        <w:rPr>
          <w:b/>
          <w:spacing w:val="-6"/>
        </w:rPr>
        <w:t xml:space="preserve"> </w:t>
      </w:r>
      <w:r>
        <w:rPr>
          <w:b/>
        </w:rPr>
        <w:t>poderão</w:t>
      </w:r>
      <w:r>
        <w:rPr>
          <w:b/>
          <w:spacing w:val="-8"/>
        </w:rPr>
        <w:t xml:space="preserve"> </w:t>
      </w:r>
      <w:r>
        <w:rPr>
          <w:b/>
        </w:rPr>
        <w:t>ser</w:t>
      </w:r>
      <w:r>
        <w:rPr>
          <w:b/>
          <w:spacing w:val="-6"/>
        </w:rPr>
        <w:t xml:space="preserve"> </w:t>
      </w:r>
      <w:r>
        <w:rPr>
          <w:b/>
        </w:rPr>
        <w:t>aplicados</w:t>
      </w:r>
      <w:r>
        <w:rPr>
          <w:b/>
          <w:spacing w:val="-6"/>
        </w:rPr>
        <w:t xml:space="preserve"> </w:t>
      </w:r>
      <w:r>
        <w:rPr>
          <w:b/>
        </w:rPr>
        <w:t>para</w:t>
      </w:r>
      <w:r>
        <w:rPr>
          <w:b/>
          <w:spacing w:val="-8"/>
        </w:rPr>
        <w:t xml:space="preserve"> </w:t>
      </w:r>
      <w:r>
        <w:rPr>
          <w:b/>
        </w:rPr>
        <w:t>o</w:t>
      </w:r>
      <w:r>
        <w:rPr>
          <w:b/>
          <w:spacing w:val="-8"/>
        </w:rPr>
        <w:t xml:space="preserve"> </w:t>
      </w:r>
      <w:r>
        <w:rPr>
          <w:b/>
        </w:rPr>
        <w:t>alcance</w:t>
      </w:r>
      <w:r>
        <w:rPr>
          <w:b/>
          <w:spacing w:val="-7"/>
        </w:rPr>
        <w:t xml:space="preserve"> </w:t>
      </w:r>
      <w:r>
        <w:rPr>
          <w:b/>
        </w:rPr>
        <w:t>do</w:t>
      </w:r>
      <w:r>
        <w:rPr>
          <w:b/>
          <w:spacing w:val="-8"/>
        </w:rPr>
        <w:t xml:space="preserve"> </w:t>
      </w:r>
      <w:r>
        <w:rPr>
          <w:b/>
        </w:rPr>
        <w:t>objeto,</w:t>
      </w:r>
      <w:r>
        <w:rPr>
          <w:b/>
          <w:spacing w:val="-6"/>
        </w:rPr>
        <w:t xml:space="preserve"> </w:t>
      </w:r>
      <w:r>
        <w:rPr>
          <w:b/>
        </w:rPr>
        <w:t>sem a necessidade de autorização prévia.</w:t>
      </w:r>
    </w:p>
    <w:p w14:paraId="1FE250A8" w14:textId="77777777" w:rsidR="00EE6D6B" w:rsidRDefault="00EE6D6B">
      <w:pPr>
        <w:pStyle w:val="PargrafodaLista"/>
        <w:spacing w:line="259" w:lineRule="auto"/>
        <w:jc w:val="both"/>
        <w:rPr>
          <w:b/>
        </w:rPr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483D0C3B" w14:textId="77777777" w:rsidR="00EE6D6B" w:rsidRDefault="00EE6D6B">
      <w:pPr>
        <w:pStyle w:val="Corpodetexto"/>
        <w:spacing w:before="41"/>
      </w:pPr>
    </w:p>
    <w:p w14:paraId="690B0D0C" w14:textId="77777777" w:rsidR="00EE6D6B" w:rsidRDefault="00853148">
      <w:pPr>
        <w:pStyle w:val="Ttulo1"/>
        <w:numPr>
          <w:ilvl w:val="0"/>
          <w:numId w:val="26"/>
        </w:numPr>
        <w:tabs>
          <w:tab w:val="left" w:pos="1782"/>
        </w:tabs>
        <w:ind w:left="1782"/>
      </w:pPr>
      <w:r>
        <w:rPr>
          <w:spacing w:val="-2"/>
        </w:rPr>
        <w:t>OBRIGAÇÕES</w:t>
      </w:r>
    </w:p>
    <w:p w14:paraId="6800687D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1889"/>
        </w:tabs>
        <w:spacing w:before="183"/>
        <w:ind w:left="1889" w:hanging="328"/>
        <w:rPr>
          <w:b/>
        </w:rPr>
      </w:pPr>
      <w:r>
        <w:rPr>
          <w:b/>
        </w:rPr>
        <w:t>São</w:t>
      </w:r>
      <w:r>
        <w:rPr>
          <w:b/>
          <w:spacing w:val="-7"/>
        </w:rPr>
        <w:t xml:space="preserve"> </w:t>
      </w:r>
      <w:r>
        <w:rPr>
          <w:b/>
        </w:rPr>
        <w:t>obrigações</w:t>
      </w:r>
      <w:r>
        <w:rPr>
          <w:b/>
          <w:spacing w:val="-3"/>
        </w:rPr>
        <w:t xml:space="preserve"> </w:t>
      </w:r>
      <w:r>
        <w:rPr>
          <w:b/>
        </w:rPr>
        <w:t>do/da</w:t>
      </w:r>
      <w:r>
        <w:rPr>
          <w:b/>
          <w:spacing w:val="-6"/>
        </w:rPr>
        <w:t xml:space="preserve"> </w:t>
      </w:r>
      <w:r>
        <w:rPr>
          <w:b/>
        </w:rPr>
        <w:t>Secretaria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Cultura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Turismo:</w:t>
      </w:r>
    </w:p>
    <w:p w14:paraId="72B56929" w14:textId="77777777" w:rsidR="00EE6D6B" w:rsidRDefault="00853148">
      <w:pPr>
        <w:pStyle w:val="PargrafodaLista"/>
        <w:numPr>
          <w:ilvl w:val="0"/>
          <w:numId w:val="29"/>
        </w:numPr>
        <w:tabs>
          <w:tab w:val="left" w:pos="1738"/>
        </w:tabs>
        <w:spacing w:before="180"/>
        <w:ind w:left="1738" w:hanging="177"/>
        <w:rPr>
          <w:b/>
        </w:rPr>
      </w:pPr>
      <w:r>
        <w:rPr>
          <w:b/>
        </w:rPr>
        <w:t>transferir</w:t>
      </w:r>
      <w:r>
        <w:rPr>
          <w:b/>
          <w:spacing w:val="-6"/>
        </w:rPr>
        <w:t xml:space="preserve"> </w:t>
      </w:r>
      <w:r>
        <w:rPr>
          <w:b/>
        </w:rPr>
        <w:t>os</w:t>
      </w:r>
      <w:r>
        <w:rPr>
          <w:b/>
          <w:spacing w:val="-7"/>
        </w:rPr>
        <w:t xml:space="preserve"> </w:t>
      </w:r>
      <w:r>
        <w:rPr>
          <w:b/>
        </w:rPr>
        <w:t>recursos</w:t>
      </w:r>
      <w:r>
        <w:rPr>
          <w:b/>
          <w:spacing w:val="-7"/>
        </w:rPr>
        <w:t xml:space="preserve"> </w:t>
      </w:r>
      <w:r>
        <w:rPr>
          <w:b/>
        </w:rPr>
        <w:t>ao(a)</w:t>
      </w:r>
      <w:r>
        <w:rPr>
          <w:b/>
          <w:spacing w:val="-5"/>
        </w:rPr>
        <w:t xml:space="preserve"> </w:t>
      </w:r>
      <w:r>
        <w:rPr>
          <w:b/>
        </w:rPr>
        <w:t>AGENTE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CULTURAL;</w:t>
      </w:r>
    </w:p>
    <w:p w14:paraId="34903D5C" w14:textId="77777777" w:rsidR="00EE6D6B" w:rsidRDefault="00853148">
      <w:pPr>
        <w:pStyle w:val="PargrafodaLista"/>
        <w:numPr>
          <w:ilvl w:val="0"/>
          <w:numId w:val="29"/>
        </w:numPr>
        <w:tabs>
          <w:tab w:val="left" w:pos="1812"/>
        </w:tabs>
        <w:spacing w:before="183" w:line="259" w:lineRule="auto"/>
        <w:ind w:left="1561" w:right="1563" w:firstLine="0"/>
        <w:rPr>
          <w:b/>
        </w:rPr>
      </w:pPr>
      <w:r>
        <w:rPr>
          <w:b/>
        </w:rPr>
        <w:t>orientar o(a) AGENTE CULTURAL sobre o procedimento para a prestação de informações dos recursos concedidos;</w:t>
      </w:r>
    </w:p>
    <w:p w14:paraId="1C8EC8D1" w14:textId="77777777" w:rsidR="00EE6D6B" w:rsidRDefault="00853148">
      <w:pPr>
        <w:pStyle w:val="PargrafodaLista"/>
        <w:numPr>
          <w:ilvl w:val="0"/>
          <w:numId w:val="29"/>
        </w:numPr>
        <w:tabs>
          <w:tab w:val="left" w:pos="1926"/>
        </w:tabs>
        <w:spacing w:before="159" w:line="259" w:lineRule="auto"/>
        <w:ind w:left="1561" w:right="1562" w:firstLine="0"/>
        <w:rPr>
          <w:b/>
        </w:rPr>
      </w:pPr>
      <w:r>
        <w:rPr>
          <w:b/>
        </w:rPr>
        <w:t>analisar</w:t>
      </w:r>
      <w:r>
        <w:rPr>
          <w:b/>
          <w:spacing w:val="70"/>
        </w:rPr>
        <w:t xml:space="preserve"> </w:t>
      </w:r>
      <w:r>
        <w:rPr>
          <w:b/>
        </w:rPr>
        <w:t>e</w:t>
      </w:r>
      <w:r>
        <w:rPr>
          <w:b/>
          <w:spacing w:val="68"/>
        </w:rPr>
        <w:t xml:space="preserve"> </w:t>
      </w:r>
      <w:r>
        <w:rPr>
          <w:b/>
        </w:rPr>
        <w:t>emitir</w:t>
      </w:r>
      <w:r>
        <w:rPr>
          <w:b/>
          <w:spacing w:val="67"/>
        </w:rPr>
        <w:t xml:space="preserve"> </w:t>
      </w:r>
      <w:r>
        <w:rPr>
          <w:b/>
        </w:rPr>
        <w:t>parecer</w:t>
      </w:r>
      <w:r>
        <w:rPr>
          <w:b/>
          <w:spacing w:val="70"/>
        </w:rPr>
        <w:t xml:space="preserve"> </w:t>
      </w:r>
      <w:r>
        <w:rPr>
          <w:b/>
        </w:rPr>
        <w:t>sobre</w:t>
      </w:r>
      <w:r>
        <w:rPr>
          <w:b/>
          <w:spacing w:val="68"/>
        </w:rPr>
        <w:t xml:space="preserve"> </w:t>
      </w:r>
      <w:r>
        <w:rPr>
          <w:b/>
        </w:rPr>
        <w:t>os</w:t>
      </w:r>
      <w:r>
        <w:rPr>
          <w:b/>
          <w:spacing w:val="70"/>
        </w:rPr>
        <w:t xml:space="preserve"> </w:t>
      </w:r>
      <w:r>
        <w:rPr>
          <w:b/>
        </w:rPr>
        <w:t>relatórios</w:t>
      </w:r>
      <w:r>
        <w:rPr>
          <w:b/>
          <w:spacing w:val="67"/>
        </w:rPr>
        <w:t xml:space="preserve"> </w:t>
      </w:r>
      <w:r>
        <w:rPr>
          <w:b/>
        </w:rPr>
        <w:t>e</w:t>
      </w:r>
      <w:r>
        <w:rPr>
          <w:b/>
          <w:spacing w:val="68"/>
        </w:rPr>
        <w:t xml:space="preserve"> </w:t>
      </w:r>
      <w:r>
        <w:rPr>
          <w:b/>
        </w:rPr>
        <w:t>sobre</w:t>
      </w:r>
      <w:r>
        <w:rPr>
          <w:b/>
          <w:spacing w:val="68"/>
        </w:rPr>
        <w:t xml:space="preserve"> </w:t>
      </w:r>
      <w:r>
        <w:rPr>
          <w:b/>
        </w:rPr>
        <w:t>a</w:t>
      </w:r>
      <w:r>
        <w:rPr>
          <w:b/>
          <w:spacing w:val="68"/>
        </w:rPr>
        <w:t xml:space="preserve"> </w:t>
      </w:r>
      <w:r>
        <w:rPr>
          <w:b/>
        </w:rPr>
        <w:t>prestação</w:t>
      </w:r>
      <w:r>
        <w:rPr>
          <w:b/>
          <w:spacing w:val="68"/>
        </w:rPr>
        <w:t xml:space="preserve"> </w:t>
      </w:r>
      <w:r>
        <w:rPr>
          <w:b/>
        </w:rPr>
        <w:t>de</w:t>
      </w:r>
      <w:r>
        <w:rPr>
          <w:b/>
          <w:spacing w:val="68"/>
        </w:rPr>
        <w:t xml:space="preserve"> </w:t>
      </w:r>
      <w:r>
        <w:rPr>
          <w:b/>
        </w:rPr>
        <w:t>informações ap</w:t>
      </w:r>
      <w:r>
        <w:rPr>
          <w:b/>
        </w:rPr>
        <w:t>resentados pelo(a) AGENTE CULTURAL;</w:t>
      </w:r>
    </w:p>
    <w:p w14:paraId="2CBABDF6" w14:textId="77777777" w:rsidR="00EE6D6B" w:rsidRDefault="00853148">
      <w:pPr>
        <w:pStyle w:val="PargrafodaLista"/>
        <w:numPr>
          <w:ilvl w:val="0"/>
          <w:numId w:val="29"/>
        </w:numPr>
        <w:tabs>
          <w:tab w:val="left" w:pos="1865"/>
        </w:tabs>
        <w:spacing w:before="159"/>
        <w:ind w:left="1865" w:hanging="304"/>
        <w:rPr>
          <w:b/>
        </w:rPr>
      </w:pPr>
      <w:r>
        <w:rPr>
          <w:b/>
        </w:rPr>
        <w:t>zelar</w:t>
      </w:r>
      <w:r>
        <w:rPr>
          <w:b/>
          <w:spacing w:val="-5"/>
        </w:rPr>
        <w:t xml:space="preserve"> </w:t>
      </w:r>
      <w:r>
        <w:rPr>
          <w:b/>
        </w:rPr>
        <w:t>pelo</w:t>
      </w:r>
      <w:r>
        <w:rPr>
          <w:b/>
          <w:spacing w:val="-5"/>
        </w:rPr>
        <w:t xml:space="preserve"> </w:t>
      </w:r>
      <w:r>
        <w:rPr>
          <w:b/>
        </w:rPr>
        <w:t>fiel</w:t>
      </w:r>
      <w:r>
        <w:rPr>
          <w:b/>
          <w:spacing w:val="-6"/>
        </w:rPr>
        <w:t xml:space="preserve"> </w:t>
      </w:r>
      <w:r>
        <w:rPr>
          <w:b/>
        </w:rPr>
        <w:t>cumprimento</w:t>
      </w:r>
      <w:r>
        <w:rPr>
          <w:b/>
          <w:spacing w:val="-5"/>
        </w:rPr>
        <w:t xml:space="preserve"> </w:t>
      </w:r>
      <w:r>
        <w:rPr>
          <w:b/>
        </w:rPr>
        <w:t>deste</w:t>
      </w:r>
      <w:r>
        <w:rPr>
          <w:b/>
          <w:spacing w:val="-5"/>
        </w:rPr>
        <w:t xml:space="preserve"> </w:t>
      </w:r>
      <w:r>
        <w:rPr>
          <w:b/>
        </w:rPr>
        <w:t>termo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execução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cultural;</w:t>
      </w:r>
    </w:p>
    <w:p w14:paraId="13165D83" w14:textId="77777777" w:rsidR="00EE6D6B" w:rsidRDefault="00853148">
      <w:pPr>
        <w:pStyle w:val="PargrafodaLista"/>
        <w:numPr>
          <w:ilvl w:val="0"/>
          <w:numId w:val="29"/>
        </w:numPr>
        <w:tabs>
          <w:tab w:val="left" w:pos="1809"/>
        </w:tabs>
        <w:spacing w:before="183"/>
        <w:ind w:left="1809" w:hanging="248"/>
        <w:rPr>
          <w:b/>
        </w:rPr>
      </w:pPr>
      <w:r>
        <w:rPr>
          <w:b/>
        </w:rPr>
        <w:t>adotar</w:t>
      </w:r>
      <w:r>
        <w:rPr>
          <w:b/>
          <w:spacing w:val="-8"/>
        </w:rPr>
        <w:t xml:space="preserve"> </w:t>
      </w:r>
      <w:r>
        <w:rPr>
          <w:b/>
        </w:rPr>
        <w:t>medidas</w:t>
      </w:r>
      <w:r>
        <w:rPr>
          <w:b/>
          <w:spacing w:val="-7"/>
        </w:rPr>
        <w:t xml:space="preserve"> </w:t>
      </w:r>
      <w:r>
        <w:rPr>
          <w:b/>
        </w:rPr>
        <w:t>saneadoras</w:t>
      </w:r>
      <w:r>
        <w:rPr>
          <w:b/>
          <w:spacing w:val="-6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corretivas</w:t>
      </w:r>
      <w:r>
        <w:rPr>
          <w:b/>
          <w:spacing w:val="-8"/>
        </w:rPr>
        <w:t xml:space="preserve"> </w:t>
      </w:r>
      <w:r>
        <w:rPr>
          <w:b/>
        </w:rPr>
        <w:t>quando</w:t>
      </w:r>
      <w:r>
        <w:rPr>
          <w:b/>
          <w:spacing w:val="-6"/>
        </w:rPr>
        <w:t xml:space="preserve"> </w:t>
      </w:r>
      <w:r>
        <w:rPr>
          <w:b/>
        </w:rPr>
        <w:t>houver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inadimplemento;</w:t>
      </w:r>
    </w:p>
    <w:p w14:paraId="5C0E2795" w14:textId="77777777" w:rsidR="00EE6D6B" w:rsidRDefault="00853148">
      <w:pPr>
        <w:pStyle w:val="PargrafodaLista"/>
        <w:numPr>
          <w:ilvl w:val="0"/>
          <w:numId w:val="29"/>
        </w:numPr>
        <w:tabs>
          <w:tab w:val="left" w:pos="1942"/>
        </w:tabs>
        <w:spacing w:before="180" w:line="259" w:lineRule="auto"/>
        <w:ind w:left="1561" w:right="1560" w:firstLine="0"/>
        <w:rPr>
          <w:b/>
        </w:rPr>
      </w:pPr>
      <w:r>
        <w:rPr>
          <w:b/>
        </w:rPr>
        <w:t>monitorar</w:t>
      </w:r>
      <w:r>
        <w:rPr>
          <w:b/>
          <w:spacing w:val="40"/>
        </w:rPr>
        <w:t xml:space="preserve"> </w:t>
      </w:r>
      <w:r>
        <w:rPr>
          <w:b/>
        </w:rPr>
        <w:t>o</w:t>
      </w:r>
      <w:r>
        <w:rPr>
          <w:b/>
          <w:spacing w:val="40"/>
        </w:rPr>
        <w:t xml:space="preserve"> </w:t>
      </w:r>
      <w:r>
        <w:rPr>
          <w:b/>
        </w:rPr>
        <w:t>cumprimento</w:t>
      </w:r>
      <w:r>
        <w:rPr>
          <w:b/>
          <w:spacing w:val="40"/>
        </w:rPr>
        <w:t xml:space="preserve"> </w:t>
      </w:r>
      <w:r>
        <w:rPr>
          <w:b/>
        </w:rPr>
        <w:t>pelo(a)</w:t>
      </w:r>
      <w:r>
        <w:rPr>
          <w:b/>
          <w:spacing w:val="40"/>
        </w:rPr>
        <w:t xml:space="preserve"> </w:t>
      </w:r>
      <w:r>
        <w:rPr>
          <w:b/>
        </w:rPr>
        <w:t>AGENTE</w:t>
      </w:r>
      <w:r>
        <w:rPr>
          <w:b/>
          <w:spacing w:val="40"/>
        </w:rPr>
        <w:t xml:space="preserve"> </w:t>
      </w:r>
      <w:r>
        <w:rPr>
          <w:b/>
        </w:rPr>
        <w:t>CULTURAL</w:t>
      </w:r>
      <w:r>
        <w:rPr>
          <w:b/>
          <w:spacing w:val="40"/>
        </w:rPr>
        <w:t xml:space="preserve"> </w:t>
      </w:r>
      <w:r>
        <w:rPr>
          <w:b/>
        </w:rPr>
        <w:t>das</w:t>
      </w:r>
      <w:r>
        <w:rPr>
          <w:b/>
          <w:spacing w:val="40"/>
        </w:rPr>
        <w:t xml:space="preserve"> </w:t>
      </w:r>
      <w:r>
        <w:rPr>
          <w:b/>
        </w:rPr>
        <w:t>obrigações</w:t>
      </w:r>
      <w:r>
        <w:rPr>
          <w:b/>
          <w:spacing w:val="40"/>
        </w:rPr>
        <w:t xml:space="preserve"> </w:t>
      </w:r>
      <w:r>
        <w:rPr>
          <w:b/>
        </w:rPr>
        <w:t>previstas</w:t>
      </w:r>
      <w:r>
        <w:rPr>
          <w:b/>
          <w:spacing w:val="40"/>
        </w:rPr>
        <w:t xml:space="preserve"> </w:t>
      </w:r>
      <w:r>
        <w:rPr>
          <w:b/>
        </w:rPr>
        <w:t>na</w:t>
      </w:r>
      <w:r>
        <w:rPr>
          <w:b/>
          <w:spacing w:val="80"/>
        </w:rPr>
        <w:t xml:space="preserve"> </w:t>
      </w:r>
      <w:r>
        <w:rPr>
          <w:b/>
        </w:rPr>
        <w:t>CLÁUSULA 6.2.</w:t>
      </w:r>
    </w:p>
    <w:p w14:paraId="2611536D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1889"/>
        </w:tabs>
        <w:spacing w:before="159"/>
        <w:ind w:left="1889" w:hanging="328"/>
        <w:rPr>
          <w:b/>
        </w:rPr>
      </w:pPr>
      <w:r>
        <w:rPr>
          <w:b/>
        </w:rPr>
        <w:t>São</w:t>
      </w:r>
      <w:r>
        <w:rPr>
          <w:b/>
          <w:spacing w:val="-6"/>
        </w:rPr>
        <w:t xml:space="preserve"> </w:t>
      </w:r>
      <w:r>
        <w:rPr>
          <w:b/>
        </w:rPr>
        <w:t>obrigações</w:t>
      </w:r>
      <w:r>
        <w:rPr>
          <w:b/>
          <w:spacing w:val="-5"/>
        </w:rPr>
        <w:t xml:space="preserve"> </w:t>
      </w:r>
      <w:r>
        <w:rPr>
          <w:b/>
        </w:rPr>
        <w:t>do(a)</w:t>
      </w:r>
      <w:r>
        <w:rPr>
          <w:b/>
          <w:spacing w:val="-6"/>
        </w:rPr>
        <w:t xml:space="preserve"> </w:t>
      </w:r>
      <w:r>
        <w:rPr>
          <w:b/>
        </w:rPr>
        <w:t>AGENTE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CULTURAL:</w:t>
      </w:r>
    </w:p>
    <w:p w14:paraId="01BA3D57" w14:textId="77777777" w:rsidR="00EE6D6B" w:rsidRDefault="00853148">
      <w:pPr>
        <w:pStyle w:val="PargrafodaLista"/>
        <w:numPr>
          <w:ilvl w:val="0"/>
          <w:numId w:val="30"/>
        </w:numPr>
        <w:tabs>
          <w:tab w:val="left" w:pos="1738"/>
        </w:tabs>
        <w:spacing w:before="183"/>
        <w:ind w:left="1738" w:hanging="177"/>
        <w:rPr>
          <w:b/>
        </w:rPr>
      </w:pPr>
      <w:r>
        <w:rPr>
          <w:b/>
        </w:rPr>
        <w:t>executar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ação</w:t>
      </w:r>
      <w:r>
        <w:rPr>
          <w:b/>
          <w:spacing w:val="-7"/>
        </w:rPr>
        <w:t xml:space="preserve"> </w:t>
      </w:r>
      <w:r>
        <w:rPr>
          <w:b/>
        </w:rPr>
        <w:t>cultural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aprovada;</w:t>
      </w:r>
    </w:p>
    <w:p w14:paraId="60CFE3AF" w14:textId="77777777" w:rsidR="00EE6D6B" w:rsidRDefault="00853148">
      <w:pPr>
        <w:pStyle w:val="PargrafodaLista"/>
        <w:numPr>
          <w:ilvl w:val="0"/>
          <w:numId w:val="30"/>
        </w:numPr>
        <w:tabs>
          <w:tab w:val="left" w:pos="1795"/>
        </w:tabs>
        <w:spacing w:before="181"/>
        <w:ind w:left="1795" w:hanging="234"/>
        <w:rPr>
          <w:b/>
        </w:rPr>
      </w:pPr>
      <w:r>
        <w:rPr>
          <w:b/>
        </w:rPr>
        <w:t>aplicar</w:t>
      </w:r>
      <w:r>
        <w:rPr>
          <w:b/>
          <w:spacing w:val="-5"/>
        </w:rPr>
        <w:t xml:space="preserve"> </w:t>
      </w:r>
      <w:r>
        <w:rPr>
          <w:b/>
        </w:rPr>
        <w:t>os</w:t>
      </w:r>
      <w:r>
        <w:rPr>
          <w:b/>
          <w:spacing w:val="-5"/>
        </w:rPr>
        <w:t xml:space="preserve"> </w:t>
      </w:r>
      <w:r>
        <w:rPr>
          <w:b/>
        </w:rPr>
        <w:t>recursos</w:t>
      </w:r>
      <w:r>
        <w:rPr>
          <w:b/>
          <w:spacing w:val="-5"/>
        </w:rPr>
        <w:t xml:space="preserve"> </w:t>
      </w:r>
      <w:r>
        <w:rPr>
          <w:b/>
        </w:rPr>
        <w:t>concedidos</w:t>
      </w:r>
      <w:r>
        <w:rPr>
          <w:b/>
          <w:spacing w:val="-5"/>
        </w:rPr>
        <w:t xml:space="preserve"> </w:t>
      </w:r>
      <w:r>
        <w:rPr>
          <w:b/>
        </w:rPr>
        <w:t>na</w:t>
      </w:r>
      <w:r>
        <w:rPr>
          <w:b/>
          <w:spacing w:val="-7"/>
        </w:rPr>
        <w:t xml:space="preserve"> </w:t>
      </w:r>
      <w:r>
        <w:rPr>
          <w:b/>
        </w:rPr>
        <w:t>realização</w:t>
      </w:r>
      <w:r>
        <w:rPr>
          <w:b/>
          <w:spacing w:val="-6"/>
        </w:rPr>
        <w:t xml:space="preserve"> </w:t>
      </w:r>
      <w:r>
        <w:rPr>
          <w:b/>
        </w:rPr>
        <w:t>da</w:t>
      </w:r>
      <w:r>
        <w:rPr>
          <w:b/>
          <w:spacing w:val="-7"/>
        </w:rPr>
        <w:t xml:space="preserve"> </w:t>
      </w:r>
      <w:r>
        <w:rPr>
          <w:b/>
        </w:rPr>
        <w:t>ação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cultural;</w:t>
      </w:r>
    </w:p>
    <w:p w14:paraId="225E8972" w14:textId="77777777" w:rsidR="00EE6D6B" w:rsidRDefault="00853148">
      <w:pPr>
        <w:pStyle w:val="PargrafodaLista"/>
        <w:numPr>
          <w:ilvl w:val="0"/>
          <w:numId w:val="30"/>
        </w:numPr>
        <w:tabs>
          <w:tab w:val="left" w:pos="1909"/>
        </w:tabs>
        <w:spacing w:before="180" w:line="259" w:lineRule="auto"/>
        <w:ind w:left="1561" w:right="1560" w:firstLine="0"/>
        <w:jc w:val="both"/>
        <w:rPr>
          <w:b/>
        </w:rPr>
      </w:pPr>
      <w:r>
        <w:rPr>
          <w:b/>
        </w:rPr>
        <w:t xml:space="preserve">manter, obrigatória e exclusivamente, os recursos financeiros depositados na conta </w:t>
      </w:r>
      <w:r>
        <w:rPr>
          <w:b/>
        </w:rPr>
        <w:t>especialmente aberta para o Termo de Execução Cultural;</w:t>
      </w:r>
    </w:p>
    <w:p w14:paraId="1FCB8EDE" w14:textId="77777777" w:rsidR="00EE6D6B" w:rsidRDefault="00853148">
      <w:pPr>
        <w:pStyle w:val="PargrafodaLista"/>
        <w:numPr>
          <w:ilvl w:val="0"/>
          <w:numId w:val="30"/>
        </w:numPr>
        <w:tabs>
          <w:tab w:val="left" w:pos="1892"/>
        </w:tabs>
        <w:spacing w:before="161" w:line="256" w:lineRule="auto"/>
        <w:ind w:left="1561" w:right="1561" w:firstLine="0"/>
        <w:jc w:val="both"/>
        <w:rPr>
          <w:b/>
        </w:rPr>
      </w:pPr>
      <w:r>
        <w:rPr>
          <w:b/>
        </w:rPr>
        <w:t>facilitar o monitoramento, o controle e supervisão do termo de execução cultural bem como o acesso ao local de realização da ação cultural;</w:t>
      </w:r>
    </w:p>
    <w:p w14:paraId="5F3493D1" w14:textId="77777777" w:rsidR="00EE6D6B" w:rsidRDefault="00853148">
      <w:pPr>
        <w:pStyle w:val="PargrafodaLista"/>
        <w:numPr>
          <w:ilvl w:val="0"/>
          <w:numId w:val="30"/>
        </w:numPr>
        <w:tabs>
          <w:tab w:val="left" w:pos="1817"/>
        </w:tabs>
        <w:spacing w:before="165" w:line="259" w:lineRule="auto"/>
        <w:ind w:left="1561" w:right="1558" w:firstLine="0"/>
        <w:jc w:val="both"/>
        <w:rPr>
          <w:b/>
        </w:rPr>
      </w:pPr>
      <w:r>
        <w:rPr>
          <w:b/>
        </w:rPr>
        <w:t>prestar informações à Secretaria de Cultura por meio de Rela</w:t>
      </w:r>
      <w:r>
        <w:rPr>
          <w:b/>
        </w:rPr>
        <w:t>tório de Execução do Objeto, apresentado no prazo máximo de 30 dias contados do término da vigência do termo de execução cultural;</w:t>
      </w:r>
    </w:p>
    <w:p w14:paraId="7F17A977" w14:textId="77777777" w:rsidR="00EE6D6B" w:rsidRDefault="00853148">
      <w:pPr>
        <w:pStyle w:val="PargrafodaLista"/>
        <w:numPr>
          <w:ilvl w:val="0"/>
          <w:numId w:val="30"/>
        </w:numPr>
        <w:tabs>
          <w:tab w:val="left" w:pos="1875"/>
        </w:tabs>
        <w:spacing w:before="160" w:line="256" w:lineRule="auto"/>
        <w:ind w:left="1561" w:right="1563" w:firstLine="0"/>
        <w:jc w:val="both"/>
        <w:rPr>
          <w:b/>
        </w:rPr>
      </w:pPr>
      <w:r>
        <w:rPr>
          <w:b/>
        </w:rPr>
        <w:t>atender a qualquer solicitação regular feita pela Secretaria de Cultura a contar do recebimento da notificação;</w:t>
      </w:r>
    </w:p>
    <w:p w14:paraId="49CD33B0" w14:textId="77777777" w:rsidR="00EE6D6B" w:rsidRDefault="00853148">
      <w:pPr>
        <w:pStyle w:val="PargrafodaLista"/>
        <w:numPr>
          <w:ilvl w:val="0"/>
          <w:numId w:val="30"/>
        </w:numPr>
        <w:tabs>
          <w:tab w:val="left" w:pos="1963"/>
        </w:tabs>
        <w:spacing w:before="164" w:line="259" w:lineRule="auto"/>
        <w:ind w:left="1561" w:right="1556" w:firstLine="0"/>
        <w:jc w:val="both"/>
        <w:rPr>
          <w:b/>
        </w:rPr>
      </w:pPr>
      <w:r>
        <w:rPr>
          <w:b/>
        </w:rPr>
        <w:t>divulgar nos meios de comunicação a informação de que a ação cultural aprovada é apoiada com recursos da Política Nacional Aldir Blanc de Fomento à Cultura, incluindo as marcas</w:t>
      </w:r>
      <w:r>
        <w:rPr>
          <w:b/>
          <w:spacing w:val="-9"/>
        </w:rPr>
        <w:t xml:space="preserve"> </w:t>
      </w:r>
      <w:r>
        <w:rPr>
          <w:b/>
        </w:rPr>
        <w:t>do</w:t>
      </w:r>
      <w:r>
        <w:rPr>
          <w:b/>
          <w:spacing w:val="-9"/>
        </w:rPr>
        <w:t xml:space="preserve"> </w:t>
      </w:r>
      <w:r>
        <w:rPr>
          <w:b/>
        </w:rPr>
        <w:t>Governo</w:t>
      </w:r>
      <w:r>
        <w:rPr>
          <w:b/>
          <w:spacing w:val="-9"/>
        </w:rPr>
        <w:t xml:space="preserve"> </w:t>
      </w:r>
      <w:r>
        <w:rPr>
          <w:b/>
        </w:rPr>
        <w:t>federal,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8"/>
        </w:rPr>
        <w:t xml:space="preserve"> </w:t>
      </w:r>
      <w:r>
        <w:rPr>
          <w:b/>
        </w:rPr>
        <w:t>acordo</w:t>
      </w:r>
      <w:r>
        <w:rPr>
          <w:b/>
          <w:spacing w:val="-9"/>
        </w:rPr>
        <w:t xml:space="preserve"> </w:t>
      </w:r>
      <w:r>
        <w:rPr>
          <w:b/>
        </w:rPr>
        <w:t>com</w:t>
      </w:r>
      <w:r>
        <w:rPr>
          <w:b/>
          <w:spacing w:val="-7"/>
        </w:rPr>
        <w:t xml:space="preserve"> </w:t>
      </w:r>
      <w:r>
        <w:rPr>
          <w:b/>
        </w:rPr>
        <w:t>as</w:t>
      </w:r>
      <w:r>
        <w:rPr>
          <w:b/>
          <w:spacing w:val="-9"/>
        </w:rPr>
        <w:t xml:space="preserve"> </w:t>
      </w:r>
      <w:r>
        <w:rPr>
          <w:b/>
        </w:rPr>
        <w:t>orientações</w:t>
      </w:r>
      <w:r>
        <w:rPr>
          <w:b/>
          <w:spacing w:val="-7"/>
        </w:rPr>
        <w:t xml:space="preserve"> </w:t>
      </w:r>
      <w:r>
        <w:rPr>
          <w:b/>
        </w:rPr>
        <w:t>técnicas</w:t>
      </w:r>
      <w:r>
        <w:rPr>
          <w:b/>
          <w:spacing w:val="-7"/>
        </w:rPr>
        <w:t xml:space="preserve"> </w:t>
      </w:r>
      <w:r>
        <w:rPr>
          <w:b/>
        </w:rPr>
        <w:t>do</w:t>
      </w:r>
      <w:r>
        <w:rPr>
          <w:b/>
          <w:spacing w:val="-11"/>
        </w:rPr>
        <w:t xml:space="preserve"> </w:t>
      </w:r>
      <w:r>
        <w:rPr>
          <w:b/>
        </w:rPr>
        <w:t>manual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8"/>
        </w:rPr>
        <w:t xml:space="preserve"> </w:t>
      </w:r>
      <w:r>
        <w:rPr>
          <w:b/>
        </w:rPr>
        <w:t>aplicação</w:t>
      </w:r>
      <w:r>
        <w:rPr>
          <w:b/>
          <w:spacing w:val="-9"/>
        </w:rPr>
        <w:t xml:space="preserve"> </w:t>
      </w:r>
      <w:r>
        <w:rPr>
          <w:b/>
        </w:rPr>
        <w:t>de marcas divulgado pelo Ministério da Cultura, observando as vedações existentes na Lei nº 9.504/1997 (Lei das Eleições) nos três meses que antecedem as eleições;</w:t>
      </w:r>
    </w:p>
    <w:p w14:paraId="6044D1B5" w14:textId="77777777" w:rsidR="00EE6D6B" w:rsidRDefault="00853148">
      <w:pPr>
        <w:pStyle w:val="PargrafodaLista"/>
        <w:numPr>
          <w:ilvl w:val="0"/>
          <w:numId w:val="30"/>
        </w:numPr>
        <w:tabs>
          <w:tab w:val="left" w:pos="1993"/>
        </w:tabs>
        <w:spacing w:before="158" w:line="259" w:lineRule="auto"/>
        <w:ind w:left="1561" w:right="1564" w:firstLine="0"/>
        <w:jc w:val="both"/>
        <w:rPr>
          <w:b/>
        </w:rPr>
      </w:pPr>
      <w:r>
        <w:rPr>
          <w:b/>
        </w:rPr>
        <w:t>não realizar despesa em data anterior ou posterior à vigência deste termo de execu</w:t>
      </w:r>
      <w:r>
        <w:rPr>
          <w:b/>
        </w:rPr>
        <w:t xml:space="preserve">ção </w:t>
      </w:r>
      <w:r>
        <w:rPr>
          <w:b/>
          <w:spacing w:val="-2"/>
        </w:rPr>
        <w:t>cultural;</w:t>
      </w:r>
    </w:p>
    <w:p w14:paraId="4B2E06BD" w14:textId="77777777" w:rsidR="00EE6D6B" w:rsidRDefault="00EE6D6B">
      <w:pPr>
        <w:pStyle w:val="PargrafodaLista"/>
        <w:spacing w:line="259" w:lineRule="auto"/>
        <w:jc w:val="both"/>
        <w:rPr>
          <w:b/>
        </w:rPr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3FC54F69" w14:textId="77777777" w:rsidR="00EE6D6B" w:rsidRDefault="00EE6D6B">
      <w:pPr>
        <w:pStyle w:val="Corpodetexto"/>
        <w:spacing w:before="41"/>
      </w:pPr>
    </w:p>
    <w:p w14:paraId="0F844551" w14:textId="77777777" w:rsidR="00EE6D6B" w:rsidRDefault="00853148">
      <w:pPr>
        <w:pStyle w:val="PargrafodaLista"/>
        <w:numPr>
          <w:ilvl w:val="0"/>
          <w:numId w:val="30"/>
        </w:numPr>
        <w:tabs>
          <w:tab w:val="left" w:pos="1861"/>
        </w:tabs>
        <w:spacing w:line="259" w:lineRule="auto"/>
        <w:ind w:left="1561" w:right="1560" w:firstLine="0"/>
        <w:jc w:val="both"/>
        <w:rPr>
          <w:b/>
        </w:rPr>
      </w:pPr>
      <w:r>
        <w:rPr>
          <w:b/>
        </w:rPr>
        <w:t>guardar</w:t>
      </w:r>
      <w:r>
        <w:rPr>
          <w:b/>
          <w:spacing w:val="-1"/>
        </w:rPr>
        <w:t xml:space="preserve"> </w:t>
      </w:r>
      <w:r>
        <w:rPr>
          <w:b/>
        </w:rPr>
        <w:t>a</w:t>
      </w:r>
      <w:r>
        <w:rPr>
          <w:b/>
          <w:spacing w:val="-1"/>
        </w:rPr>
        <w:t xml:space="preserve"> </w:t>
      </w:r>
      <w:r>
        <w:rPr>
          <w:b/>
        </w:rPr>
        <w:t>documentação</w:t>
      </w:r>
      <w:r>
        <w:rPr>
          <w:b/>
          <w:spacing w:val="-1"/>
        </w:rPr>
        <w:t xml:space="preserve"> </w:t>
      </w:r>
      <w:r>
        <w:rPr>
          <w:b/>
        </w:rPr>
        <w:t>referente à</w:t>
      </w:r>
      <w:r>
        <w:rPr>
          <w:b/>
          <w:spacing w:val="-1"/>
        </w:rPr>
        <w:t xml:space="preserve"> </w:t>
      </w:r>
      <w:r>
        <w:rPr>
          <w:b/>
        </w:rPr>
        <w:t>prestação</w:t>
      </w:r>
      <w:r>
        <w:rPr>
          <w:b/>
          <w:spacing w:val="-1"/>
        </w:rPr>
        <w:t xml:space="preserve"> </w:t>
      </w:r>
      <w:r>
        <w:rPr>
          <w:b/>
        </w:rPr>
        <w:t>de informações</w:t>
      </w:r>
      <w:r>
        <w:rPr>
          <w:b/>
          <w:spacing w:val="-1"/>
        </w:rPr>
        <w:t xml:space="preserve"> </w:t>
      </w:r>
      <w:r>
        <w:rPr>
          <w:b/>
        </w:rPr>
        <w:t>e financeira</w:t>
      </w:r>
      <w:r>
        <w:rPr>
          <w:b/>
          <w:spacing w:val="-3"/>
        </w:rPr>
        <w:t xml:space="preserve"> </w:t>
      </w:r>
      <w:r>
        <w:rPr>
          <w:b/>
        </w:rPr>
        <w:t>pelo</w:t>
      </w:r>
      <w:r>
        <w:rPr>
          <w:b/>
          <w:spacing w:val="-1"/>
        </w:rPr>
        <w:t xml:space="preserve"> </w:t>
      </w:r>
      <w:r>
        <w:rPr>
          <w:b/>
        </w:rPr>
        <w:t>prazo</w:t>
      </w:r>
      <w:r>
        <w:rPr>
          <w:b/>
          <w:spacing w:val="-1"/>
        </w:rPr>
        <w:t xml:space="preserve"> </w:t>
      </w:r>
      <w:r>
        <w:rPr>
          <w:b/>
        </w:rPr>
        <w:t>de 5 anos, contados do fim da vigência deste Termo de Execução Cultural;</w:t>
      </w:r>
    </w:p>
    <w:p w14:paraId="6063E38E" w14:textId="77777777" w:rsidR="00EE6D6B" w:rsidRDefault="00853148">
      <w:pPr>
        <w:pStyle w:val="PargrafodaLista"/>
        <w:numPr>
          <w:ilvl w:val="0"/>
          <w:numId w:val="30"/>
        </w:numPr>
        <w:tabs>
          <w:tab w:val="left" w:pos="1801"/>
        </w:tabs>
        <w:spacing w:before="161"/>
        <w:ind w:left="1801" w:hanging="240"/>
        <w:jc w:val="both"/>
        <w:rPr>
          <w:b/>
        </w:rPr>
      </w:pPr>
      <w:r>
        <w:rPr>
          <w:b/>
        </w:rPr>
        <w:t>não</w:t>
      </w:r>
      <w:r>
        <w:rPr>
          <w:b/>
          <w:spacing w:val="-7"/>
        </w:rPr>
        <w:t xml:space="preserve"> </w:t>
      </w:r>
      <w:r>
        <w:rPr>
          <w:b/>
        </w:rPr>
        <w:t>utilizar</w:t>
      </w:r>
      <w:r>
        <w:rPr>
          <w:b/>
          <w:spacing w:val="-4"/>
        </w:rPr>
        <w:t xml:space="preserve"> </w:t>
      </w:r>
      <w:r>
        <w:rPr>
          <w:b/>
        </w:rPr>
        <w:t>os</w:t>
      </w:r>
      <w:r>
        <w:rPr>
          <w:b/>
          <w:spacing w:val="-5"/>
        </w:rPr>
        <w:t xml:space="preserve"> </w:t>
      </w:r>
      <w:r>
        <w:rPr>
          <w:b/>
        </w:rPr>
        <w:t>recursos</w:t>
      </w:r>
      <w:r>
        <w:rPr>
          <w:b/>
          <w:spacing w:val="-7"/>
        </w:rPr>
        <w:t xml:space="preserve"> </w:t>
      </w:r>
      <w:r>
        <w:rPr>
          <w:b/>
        </w:rPr>
        <w:t>para</w:t>
      </w:r>
      <w:r>
        <w:rPr>
          <w:b/>
          <w:spacing w:val="-5"/>
        </w:rPr>
        <w:t xml:space="preserve"> </w:t>
      </w:r>
      <w:r>
        <w:rPr>
          <w:b/>
        </w:rPr>
        <w:t>finalidade</w:t>
      </w:r>
      <w:r>
        <w:rPr>
          <w:b/>
          <w:spacing w:val="-4"/>
        </w:rPr>
        <w:t xml:space="preserve"> </w:t>
      </w:r>
      <w:r>
        <w:rPr>
          <w:b/>
        </w:rPr>
        <w:t>diversa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7"/>
        </w:rPr>
        <w:t xml:space="preserve"> </w:t>
      </w:r>
      <w:r>
        <w:rPr>
          <w:b/>
        </w:rPr>
        <w:t>estabelecida</w:t>
      </w:r>
      <w:r>
        <w:rPr>
          <w:b/>
          <w:spacing w:val="-5"/>
        </w:rPr>
        <w:t xml:space="preserve"> </w:t>
      </w:r>
      <w:r>
        <w:rPr>
          <w:b/>
        </w:rPr>
        <w:t>n</w:t>
      </w:r>
      <w:r>
        <w:rPr>
          <w:b/>
        </w:rPr>
        <w:t>o</w:t>
      </w:r>
      <w:r>
        <w:rPr>
          <w:b/>
          <w:spacing w:val="-5"/>
        </w:rPr>
        <w:t xml:space="preserve"> </w:t>
      </w:r>
      <w:r>
        <w:rPr>
          <w:b/>
        </w:rPr>
        <w:t>projeto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cultural;</w:t>
      </w:r>
    </w:p>
    <w:p w14:paraId="731DA217" w14:textId="77777777" w:rsidR="00EE6D6B" w:rsidRDefault="00853148">
      <w:pPr>
        <w:pStyle w:val="PargrafodaLista"/>
        <w:numPr>
          <w:ilvl w:val="0"/>
          <w:numId w:val="30"/>
        </w:numPr>
        <w:tabs>
          <w:tab w:val="left" w:pos="1854"/>
        </w:tabs>
        <w:spacing w:before="181" w:line="259" w:lineRule="auto"/>
        <w:ind w:left="1561" w:right="1558" w:firstLine="0"/>
        <w:jc w:val="both"/>
        <w:rPr>
          <w:b/>
        </w:rPr>
      </w:pPr>
      <w:r>
        <w:rPr>
          <w:b/>
        </w:rPr>
        <w:t>encaminhar</w:t>
      </w:r>
      <w:r>
        <w:rPr>
          <w:b/>
          <w:spacing w:val="-6"/>
        </w:rPr>
        <w:t xml:space="preserve"> </w:t>
      </w:r>
      <w:r>
        <w:rPr>
          <w:b/>
        </w:rPr>
        <w:t>os</w:t>
      </w:r>
      <w:r>
        <w:rPr>
          <w:b/>
          <w:spacing w:val="-6"/>
        </w:rPr>
        <w:t xml:space="preserve"> </w:t>
      </w:r>
      <w:r>
        <w:rPr>
          <w:b/>
        </w:rPr>
        <w:t>documentos</w:t>
      </w:r>
      <w:r>
        <w:rPr>
          <w:b/>
          <w:spacing w:val="-6"/>
        </w:rPr>
        <w:t xml:space="preserve"> </w:t>
      </w:r>
      <w:r>
        <w:rPr>
          <w:b/>
        </w:rPr>
        <w:t>do</w:t>
      </w:r>
      <w:r>
        <w:rPr>
          <w:b/>
          <w:spacing w:val="-8"/>
        </w:rPr>
        <w:t xml:space="preserve"> </w:t>
      </w:r>
      <w:r>
        <w:rPr>
          <w:b/>
        </w:rPr>
        <w:t>novo</w:t>
      </w:r>
      <w:r>
        <w:rPr>
          <w:b/>
          <w:spacing w:val="-8"/>
        </w:rPr>
        <w:t xml:space="preserve"> </w:t>
      </w:r>
      <w:r>
        <w:rPr>
          <w:b/>
        </w:rPr>
        <w:t>dirigente,</w:t>
      </w:r>
      <w:r>
        <w:rPr>
          <w:b/>
          <w:spacing w:val="-6"/>
        </w:rPr>
        <w:t xml:space="preserve"> </w:t>
      </w:r>
      <w:r>
        <w:rPr>
          <w:b/>
        </w:rPr>
        <w:t>bem</w:t>
      </w:r>
      <w:r>
        <w:rPr>
          <w:b/>
          <w:spacing w:val="-6"/>
        </w:rPr>
        <w:t xml:space="preserve"> </w:t>
      </w:r>
      <w:r>
        <w:rPr>
          <w:b/>
        </w:rPr>
        <w:t>como</w:t>
      </w:r>
      <w:r>
        <w:rPr>
          <w:b/>
          <w:spacing w:val="-7"/>
        </w:rPr>
        <w:t xml:space="preserve"> </w:t>
      </w:r>
      <w:r>
        <w:rPr>
          <w:b/>
        </w:rPr>
        <w:t>nova</w:t>
      </w:r>
      <w:r>
        <w:rPr>
          <w:b/>
          <w:spacing w:val="-8"/>
        </w:rPr>
        <w:t xml:space="preserve"> </w:t>
      </w:r>
      <w:r>
        <w:rPr>
          <w:b/>
        </w:rPr>
        <w:t>ata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eleição</w:t>
      </w:r>
      <w:r>
        <w:rPr>
          <w:b/>
          <w:spacing w:val="-8"/>
        </w:rPr>
        <w:t xml:space="preserve"> </w:t>
      </w:r>
      <w:r>
        <w:rPr>
          <w:b/>
        </w:rPr>
        <w:t>ou</w:t>
      </w:r>
      <w:r>
        <w:rPr>
          <w:b/>
          <w:spacing w:val="-7"/>
        </w:rPr>
        <w:t xml:space="preserve"> </w:t>
      </w:r>
      <w:r>
        <w:rPr>
          <w:b/>
        </w:rPr>
        <w:t>termo</w:t>
      </w:r>
      <w:r>
        <w:rPr>
          <w:b/>
          <w:spacing w:val="-8"/>
        </w:rPr>
        <w:t xml:space="preserve"> </w:t>
      </w:r>
      <w:r>
        <w:rPr>
          <w:b/>
        </w:rPr>
        <w:t>de posse, em caso de falecimento ou substituição de dirigente da entidade cultural, caso seja agente cultural pessoa jurídica.</w:t>
      </w:r>
    </w:p>
    <w:p w14:paraId="52E02E96" w14:textId="77777777" w:rsidR="00EE6D6B" w:rsidRDefault="00853148">
      <w:pPr>
        <w:pStyle w:val="Ttulo1"/>
        <w:numPr>
          <w:ilvl w:val="0"/>
          <w:numId w:val="26"/>
        </w:numPr>
        <w:tabs>
          <w:tab w:val="left" w:pos="1780"/>
        </w:tabs>
        <w:spacing w:before="160"/>
        <w:ind w:left="1780" w:hanging="219"/>
        <w:jc w:val="both"/>
      </w:pPr>
      <w:r>
        <w:t>PRESTAÇÃO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INFORMAÇÕES</w:t>
      </w:r>
      <w:r>
        <w:rPr>
          <w:spacing w:val="-4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RELATÓRIO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EXECUÇÃO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OBJETO</w:t>
      </w:r>
    </w:p>
    <w:p w14:paraId="7D680F6C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1906"/>
        </w:tabs>
        <w:spacing w:before="180" w:line="259" w:lineRule="auto"/>
        <w:ind w:right="1560" w:firstLine="0"/>
        <w:jc w:val="both"/>
        <w:rPr>
          <w:b/>
        </w:rPr>
      </w:pPr>
      <w:r>
        <w:rPr>
          <w:b/>
        </w:rPr>
        <w:t>O agente cultural prestará contas à administração pública por meio da apresentação de Relatório</w:t>
      </w:r>
      <w:r>
        <w:rPr>
          <w:b/>
          <w:spacing w:val="-3"/>
        </w:rPr>
        <w:t xml:space="preserve"> </w:t>
      </w:r>
      <w:r>
        <w:rPr>
          <w:b/>
        </w:rPr>
        <w:t>de Objeto</w:t>
      </w:r>
      <w:r>
        <w:rPr>
          <w:b/>
          <w:spacing w:val="-3"/>
        </w:rPr>
        <w:t xml:space="preserve"> </w:t>
      </w:r>
      <w:r>
        <w:rPr>
          <w:b/>
        </w:rPr>
        <w:t>da</w:t>
      </w:r>
      <w:r>
        <w:rPr>
          <w:b/>
          <w:spacing w:val="-1"/>
        </w:rPr>
        <w:t xml:space="preserve"> </w:t>
      </w:r>
      <w:r>
        <w:rPr>
          <w:b/>
        </w:rPr>
        <w:t>Execução</w:t>
      </w:r>
      <w:r>
        <w:rPr>
          <w:b/>
          <w:spacing w:val="-3"/>
        </w:rPr>
        <w:t xml:space="preserve"> </w:t>
      </w:r>
      <w:r>
        <w:rPr>
          <w:b/>
        </w:rPr>
        <w:t>Cultural, no</w:t>
      </w:r>
      <w:r>
        <w:rPr>
          <w:b/>
          <w:spacing w:val="-3"/>
        </w:rPr>
        <w:t xml:space="preserve"> </w:t>
      </w:r>
      <w:r>
        <w:rPr>
          <w:b/>
        </w:rPr>
        <w:t>prazo</w:t>
      </w:r>
      <w:r>
        <w:rPr>
          <w:b/>
          <w:spacing w:val="-1"/>
        </w:rPr>
        <w:t xml:space="preserve"> </w:t>
      </w:r>
      <w:r>
        <w:rPr>
          <w:b/>
        </w:rPr>
        <w:t>de até 60 dias a</w:t>
      </w:r>
      <w:r>
        <w:rPr>
          <w:b/>
          <w:spacing w:val="-3"/>
        </w:rPr>
        <w:t xml:space="preserve"> </w:t>
      </w:r>
      <w:r>
        <w:rPr>
          <w:b/>
        </w:rPr>
        <w:t>contar</w:t>
      </w:r>
      <w:r>
        <w:rPr>
          <w:b/>
          <w:spacing w:val="-1"/>
        </w:rPr>
        <w:t xml:space="preserve"> </w:t>
      </w:r>
      <w:r>
        <w:rPr>
          <w:b/>
        </w:rPr>
        <w:t>do</w:t>
      </w:r>
      <w:r>
        <w:rPr>
          <w:b/>
          <w:spacing w:val="-1"/>
        </w:rPr>
        <w:t xml:space="preserve"> </w:t>
      </w:r>
      <w:r>
        <w:rPr>
          <w:b/>
        </w:rPr>
        <w:t>fim da</w:t>
      </w:r>
      <w:r>
        <w:rPr>
          <w:b/>
          <w:spacing w:val="-3"/>
        </w:rPr>
        <w:t xml:space="preserve"> </w:t>
      </w:r>
      <w:r>
        <w:rPr>
          <w:b/>
        </w:rPr>
        <w:t xml:space="preserve">vigência deste Termo de </w:t>
      </w:r>
      <w:r>
        <w:rPr>
          <w:b/>
        </w:rPr>
        <w:t>Execução Cultural.</w:t>
      </w:r>
    </w:p>
    <w:p w14:paraId="1C24A7C2" w14:textId="77777777" w:rsidR="00EE6D6B" w:rsidRDefault="00853148">
      <w:pPr>
        <w:pStyle w:val="PargrafodaLista"/>
        <w:numPr>
          <w:ilvl w:val="2"/>
          <w:numId w:val="26"/>
        </w:numPr>
        <w:tabs>
          <w:tab w:val="left" w:pos="2060"/>
        </w:tabs>
        <w:spacing w:before="160"/>
        <w:ind w:left="2060" w:hanging="499"/>
        <w:jc w:val="both"/>
        <w:rPr>
          <w:b/>
        </w:rPr>
      </w:pPr>
      <w:r>
        <w:rPr>
          <w:b/>
        </w:rPr>
        <w:t>O</w:t>
      </w:r>
      <w:r>
        <w:rPr>
          <w:b/>
          <w:spacing w:val="-5"/>
        </w:rPr>
        <w:t xml:space="preserve"> </w:t>
      </w:r>
      <w:r>
        <w:rPr>
          <w:b/>
        </w:rPr>
        <w:t>Relatório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Objeto</w:t>
      </w:r>
      <w:r>
        <w:rPr>
          <w:b/>
          <w:spacing w:val="-4"/>
        </w:rPr>
        <w:t xml:space="preserve"> </w:t>
      </w:r>
      <w:r>
        <w:rPr>
          <w:b/>
        </w:rPr>
        <w:t>da</w:t>
      </w:r>
      <w:r>
        <w:rPr>
          <w:b/>
          <w:spacing w:val="-5"/>
        </w:rPr>
        <w:t xml:space="preserve"> </w:t>
      </w:r>
      <w:r>
        <w:rPr>
          <w:b/>
        </w:rPr>
        <w:t>Execução</w:t>
      </w:r>
      <w:r>
        <w:rPr>
          <w:b/>
          <w:spacing w:val="-4"/>
        </w:rPr>
        <w:t xml:space="preserve"> </w:t>
      </w:r>
      <w:r>
        <w:rPr>
          <w:b/>
        </w:rPr>
        <w:t>Cultural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deverá:</w:t>
      </w:r>
    </w:p>
    <w:p w14:paraId="45448B54" w14:textId="77777777" w:rsidR="00EE6D6B" w:rsidRDefault="00853148">
      <w:pPr>
        <w:pStyle w:val="PargrafodaLista"/>
        <w:numPr>
          <w:ilvl w:val="0"/>
          <w:numId w:val="31"/>
        </w:numPr>
        <w:tabs>
          <w:tab w:val="left" w:pos="1670"/>
        </w:tabs>
        <w:spacing w:before="182"/>
        <w:ind w:left="1670" w:hanging="109"/>
        <w:rPr>
          <w:b/>
        </w:rPr>
      </w:pPr>
      <w:r>
        <w:rPr>
          <w:b/>
        </w:rPr>
        <w:t>-</w:t>
      </w:r>
      <w:r>
        <w:rPr>
          <w:b/>
          <w:spacing w:val="-9"/>
        </w:rPr>
        <w:t xml:space="preserve"> </w:t>
      </w:r>
      <w:r>
        <w:rPr>
          <w:b/>
        </w:rPr>
        <w:t>Comprovar</w:t>
      </w:r>
      <w:r>
        <w:rPr>
          <w:b/>
          <w:spacing w:val="-5"/>
        </w:rPr>
        <w:t xml:space="preserve"> </w:t>
      </w:r>
      <w:r>
        <w:rPr>
          <w:b/>
        </w:rPr>
        <w:t>que</w:t>
      </w:r>
      <w:r>
        <w:rPr>
          <w:b/>
          <w:spacing w:val="-5"/>
        </w:rPr>
        <w:t xml:space="preserve"> </w:t>
      </w:r>
      <w:r>
        <w:rPr>
          <w:b/>
        </w:rPr>
        <w:t>foram</w:t>
      </w:r>
      <w:r>
        <w:rPr>
          <w:b/>
          <w:spacing w:val="-4"/>
        </w:rPr>
        <w:t xml:space="preserve"> </w:t>
      </w:r>
      <w:r>
        <w:rPr>
          <w:b/>
        </w:rPr>
        <w:t>alcançados</w:t>
      </w:r>
      <w:r>
        <w:rPr>
          <w:b/>
          <w:spacing w:val="-3"/>
        </w:rPr>
        <w:t xml:space="preserve"> </w:t>
      </w:r>
      <w:r>
        <w:rPr>
          <w:b/>
        </w:rPr>
        <w:t>os</w:t>
      </w:r>
      <w:r>
        <w:rPr>
          <w:b/>
          <w:spacing w:val="-6"/>
        </w:rPr>
        <w:t xml:space="preserve"> </w:t>
      </w:r>
      <w:r>
        <w:rPr>
          <w:b/>
        </w:rPr>
        <w:t>resultados</w:t>
      </w:r>
      <w:r>
        <w:rPr>
          <w:b/>
          <w:spacing w:val="-3"/>
        </w:rPr>
        <w:t xml:space="preserve"> </w:t>
      </w:r>
      <w:r>
        <w:rPr>
          <w:b/>
        </w:rPr>
        <w:t>da</w:t>
      </w:r>
      <w:r>
        <w:rPr>
          <w:b/>
          <w:spacing w:val="-6"/>
        </w:rPr>
        <w:t xml:space="preserve"> </w:t>
      </w:r>
      <w:r>
        <w:rPr>
          <w:b/>
        </w:rPr>
        <w:t>ação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cultural;</w:t>
      </w:r>
    </w:p>
    <w:p w14:paraId="71A1E4C9" w14:textId="77777777" w:rsidR="00EE6D6B" w:rsidRDefault="00853148">
      <w:pPr>
        <w:pStyle w:val="PargrafodaLista"/>
        <w:numPr>
          <w:ilvl w:val="0"/>
          <w:numId w:val="31"/>
        </w:numPr>
        <w:tabs>
          <w:tab w:val="left" w:pos="1730"/>
        </w:tabs>
        <w:spacing w:before="180"/>
        <w:ind w:left="1730" w:hanging="169"/>
        <w:rPr>
          <w:b/>
        </w:rPr>
      </w:pPr>
      <w:r>
        <w:rPr>
          <w:b/>
        </w:rPr>
        <w:t>-</w:t>
      </w:r>
      <w:r>
        <w:rPr>
          <w:b/>
          <w:spacing w:val="-9"/>
        </w:rPr>
        <w:t xml:space="preserve"> </w:t>
      </w:r>
      <w:r>
        <w:rPr>
          <w:b/>
        </w:rPr>
        <w:t>Conter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5"/>
        </w:rPr>
        <w:t xml:space="preserve"> </w:t>
      </w:r>
      <w:r>
        <w:rPr>
          <w:b/>
        </w:rPr>
        <w:t>descrição</w:t>
      </w:r>
      <w:r>
        <w:rPr>
          <w:b/>
          <w:spacing w:val="-5"/>
        </w:rPr>
        <w:t xml:space="preserve"> </w:t>
      </w:r>
      <w:r>
        <w:rPr>
          <w:b/>
        </w:rPr>
        <w:t>das</w:t>
      </w:r>
      <w:r>
        <w:rPr>
          <w:b/>
          <w:spacing w:val="-6"/>
        </w:rPr>
        <w:t xml:space="preserve"> </w:t>
      </w:r>
      <w:r>
        <w:rPr>
          <w:b/>
        </w:rPr>
        <w:t>ações</w:t>
      </w:r>
      <w:r>
        <w:rPr>
          <w:b/>
          <w:spacing w:val="-4"/>
        </w:rPr>
        <w:t xml:space="preserve"> </w:t>
      </w:r>
      <w:r>
        <w:rPr>
          <w:b/>
        </w:rPr>
        <w:t>desenvolvidas</w:t>
      </w:r>
      <w:r>
        <w:rPr>
          <w:b/>
          <w:spacing w:val="-5"/>
        </w:rPr>
        <w:t xml:space="preserve"> </w:t>
      </w:r>
      <w:r>
        <w:rPr>
          <w:b/>
        </w:rPr>
        <w:t>para</w:t>
      </w:r>
      <w:r>
        <w:rPr>
          <w:b/>
          <w:spacing w:val="-7"/>
        </w:rPr>
        <w:t xml:space="preserve"> </w:t>
      </w:r>
      <w:r>
        <w:rPr>
          <w:b/>
        </w:rPr>
        <w:t>o</w:t>
      </w:r>
      <w:r>
        <w:rPr>
          <w:b/>
          <w:spacing w:val="-5"/>
        </w:rPr>
        <w:t xml:space="preserve"> </w:t>
      </w:r>
      <w:r>
        <w:rPr>
          <w:b/>
        </w:rPr>
        <w:t>cumprimento</w:t>
      </w:r>
      <w:r>
        <w:rPr>
          <w:b/>
          <w:spacing w:val="-5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objeto;</w:t>
      </w:r>
    </w:p>
    <w:p w14:paraId="6AD2F9F7" w14:textId="77777777" w:rsidR="00EE6D6B" w:rsidRDefault="00853148">
      <w:pPr>
        <w:pStyle w:val="PargrafodaLista"/>
        <w:numPr>
          <w:ilvl w:val="0"/>
          <w:numId w:val="31"/>
        </w:numPr>
        <w:tabs>
          <w:tab w:val="left" w:pos="1842"/>
        </w:tabs>
        <w:spacing w:before="183" w:line="259" w:lineRule="auto"/>
        <w:ind w:left="1561" w:right="1555" w:firstLine="0"/>
        <w:jc w:val="both"/>
        <w:rPr>
          <w:b/>
        </w:rPr>
      </w:pPr>
      <w:r>
        <w:rPr>
          <w:b/>
        </w:rPr>
        <w:t xml:space="preserve">- ter anexados documentos de </w:t>
      </w:r>
      <w:r>
        <w:rPr>
          <w:b/>
        </w:rPr>
        <w:t xml:space="preserve">comprovação do cumprimento do objeto, tais como: Declarações de realização dos eventos, com registro fotográfico ou audiovisual, clipping de matérias jornalísticas, releases, folders, catálogos, panfletos, filipetas, bem como outros documentos pertinentes </w:t>
      </w:r>
      <w:r>
        <w:rPr>
          <w:b/>
        </w:rPr>
        <w:t>à execução do projeto.</w:t>
      </w:r>
    </w:p>
    <w:p w14:paraId="3ACC57D1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1911"/>
        </w:tabs>
        <w:spacing w:before="158" w:line="259" w:lineRule="auto"/>
        <w:ind w:right="1564" w:firstLine="0"/>
        <w:jc w:val="both"/>
        <w:rPr>
          <w:b/>
        </w:rPr>
      </w:pPr>
      <w:r>
        <w:rPr>
          <w:b/>
        </w:rPr>
        <w:t>O agente público responsável pela análise do Relatório de Objeto da Execução Cultural deverá elaborar parecer técnico em que concluirá:</w:t>
      </w:r>
    </w:p>
    <w:p w14:paraId="4C51B3BC" w14:textId="77777777" w:rsidR="00EE6D6B" w:rsidRDefault="00853148">
      <w:pPr>
        <w:pStyle w:val="PargrafodaLista"/>
        <w:numPr>
          <w:ilvl w:val="0"/>
          <w:numId w:val="32"/>
        </w:numPr>
        <w:tabs>
          <w:tab w:val="left" w:pos="1748"/>
        </w:tabs>
        <w:spacing w:before="161" w:line="259" w:lineRule="auto"/>
        <w:ind w:right="1558" w:firstLine="0"/>
        <w:jc w:val="both"/>
        <w:rPr>
          <w:b/>
        </w:rPr>
      </w:pPr>
      <w:r>
        <w:rPr>
          <w:b/>
        </w:rPr>
        <w:t>- Pelo cumprimento integral do objeto ou pela suficiência do cumprimento parcial devidamente</w:t>
      </w:r>
      <w:r>
        <w:rPr>
          <w:b/>
          <w:spacing w:val="-11"/>
        </w:rPr>
        <w:t xml:space="preserve"> </w:t>
      </w:r>
      <w:r>
        <w:rPr>
          <w:b/>
        </w:rPr>
        <w:t>just</w:t>
      </w:r>
      <w:r>
        <w:rPr>
          <w:b/>
        </w:rPr>
        <w:t>ificada</w:t>
      </w:r>
      <w:r>
        <w:rPr>
          <w:b/>
          <w:spacing w:val="-11"/>
        </w:rPr>
        <w:t xml:space="preserve"> </w:t>
      </w:r>
      <w:r>
        <w:rPr>
          <w:b/>
        </w:rPr>
        <w:t>e</w:t>
      </w:r>
      <w:r>
        <w:rPr>
          <w:b/>
          <w:spacing w:val="-11"/>
        </w:rPr>
        <w:t xml:space="preserve"> </w:t>
      </w:r>
      <w:r>
        <w:rPr>
          <w:b/>
        </w:rPr>
        <w:t>providenciará</w:t>
      </w:r>
      <w:r>
        <w:rPr>
          <w:b/>
          <w:spacing w:val="-11"/>
        </w:rPr>
        <w:t xml:space="preserve"> </w:t>
      </w:r>
      <w:r>
        <w:rPr>
          <w:b/>
        </w:rPr>
        <w:t>imediato</w:t>
      </w:r>
      <w:r>
        <w:rPr>
          <w:b/>
          <w:spacing w:val="-11"/>
        </w:rPr>
        <w:t xml:space="preserve"> </w:t>
      </w:r>
      <w:r>
        <w:rPr>
          <w:b/>
        </w:rPr>
        <w:t>encaminhamento</w:t>
      </w:r>
      <w:r>
        <w:rPr>
          <w:b/>
          <w:spacing w:val="-11"/>
        </w:rPr>
        <w:t xml:space="preserve"> </w:t>
      </w:r>
      <w:r>
        <w:rPr>
          <w:b/>
        </w:rPr>
        <w:t>do</w:t>
      </w:r>
      <w:r>
        <w:rPr>
          <w:b/>
          <w:spacing w:val="-11"/>
        </w:rPr>
        <w:t xml:space="preserve"> </w:t>
      </w:r>
      <w:r>
        <w:rPr>
          <w:b/>
        </w:rPr>
        <w:t>processo</w:t>
      </w:r>
      <w:r>
        <w:rPr>
          <w:b/>
          <w:spacing w:val="-11"/>
        </w:rPr>
        <w:t xml:space="preserve"> </w:t>
      </w:r>
      <w:r>
        <w:rPr>
          <w:b/>
        </w:rPr>
        <w:t>à</w:t>
      </w:r>
      <w:r>
        <w:rPr>
          <w:b/>
          <w:spacing w:val="-11"/>
        </w:rPr>
        <w:t xml:space="preserve"> </w:t>
      </w:r>
      <w:r>
        <w:rPr>
          <w:b/>
        </w:rPr>
        <w:t xml:space="preserve">autoridade </w:t>
      </w:r>
      <w:r>
        <w:rPr>
          <w:b/>
          <w:spacing w:val="-2"/>
        </w:rPr>
        <w:t>julgadora;</w:t>
      </w:r>
    </w:p>
    <w:p w14:paraId="7568FFB9" w14:textId="77777777" w:rsidR="00EE6D6B" w:rsidRDefault="00853148">
      <w:pPr>
        <w:pStyle w:val="PargrafodaLista"/>
        <w:numPr>
          <w:ilvl w:val="0"/>
          <w:numId w:val="32"/>
        </w:numPr>
        <w:tabs>
          <w:tab w:val="left" w:pos="1723"/>
        </w:tabs>
        <w:spacing w:before="158" w:line="259" w:lineRule="auto"/>
        <w:ind w:right="1557" w:firstLine="0"/>
        <w:jc w:val="both"/>
        <w:rPr>
          <w:b/>
        </w:rPr>
      </w:pPr>
      <w:r>
        <w:rPr>
          <w:b/>
        </w:rPr>
        <w:t>-</w:t>
      </w:r>
      <w:r>
        <w:rPr>
          <w:b/>
          <w:spacing w:val="-10"/>
        </w:rPr>
        <w:t xml:space="preserve"> </w:t>
      </w:r>
      <w:r>
        <w:rPr>
          <w:b/>
        </w:rPr>
        <w:t>Pela</w:t>
      </w:r>
      <w:r>
        <w:rPr>
          <w:b/>
          <w:spacing w:val="-11"/>
        </w:rPr>
        <w:t xml:space="preserve"> </w:t>
      </w:r>
      <w:r>
        <w:rPr>
          <w:b/>
        </w:rPr>
        <w:t>necessidade</w:t>
      </w:r>
      <w:r>
        <w:rPr>
          <w:b/>
          <w:spacing w:val="-11"/>
        </w:rPr>
        <w:t xml:space="preserve"> </w:t>
      </w:r>
      <w:r>
        <w:rPr>
          <w:b/>
        </w:rPr>
        <w:t>de</w:t>
      </w:r>
      <w:r>
        <w:rPr>
          <w:b/>
          <w:spacing w:val="-11"/>
        </w:rPr>
        <w:t xml:space="preserve"> </w:t>
      </w:r>
      <w:r>
        <w:rPr>
          <w:b/>
        </w:rPr>
        <w:t>o</w:t>
      </w:r>
      <w:r>
        <w:rPr>
          <w:b/>
          <w:spacing w:val="-11"/>
        </w:rPr>
        <w:t xml:space="preserve"> </w:t>
      </w:r>
      <w:r>
        <w:rPr>
          <w:b/>
        </w:rPr>
        <w:t>agente</w:t>
      </w:r>
      <w:r>
        <w:rPr>
          <w:b/>
          <w:spacing w:val="-11"/>
        </w:rPr>
        <w:t xml:space="preserve"> </w:t>
      </w:r>
      <w:r>
        <w:rPr>
          <w:b/>
        </w:rPr>
        <w:t>cultural</w:t>
      </w:r>
      <w:r>
        <w:rPr>
          <w:b/>
          <w:spacing w:val="-9"/>
        </w:rPr>
        <w:t xml:space="preserve"> </w:t>
      </w:r>
      <w:r>
        <w:rPr>
          <w:b/>
        </w:rPr>
        <w:t>apresentar</w:t>
      </w:r>
      <w:r>
        <w:rPr>
          <w:b/>
          <w:spacing w:val="-11"/>
        </w:rPr>
        <w:t xml:space="preserve"> </w:t>
      </w:r>
      <w:r>
        <w:rPr>
          <w:b/>
        </w:rPr>
        <w:t>documentação</w:t>
      </w:r>
      <w:r>
        <w:rPr>
          <w:b/>
          <w:spacing w:val="-11"/>
        </w:rPr>
        <w:t xml:space="preserve"> </w:t>
      </w:r>
      <w:r>
        <w:rPr>
          <w:b/>
        </w:rPr>
        <w:t>complementar</w:t>
      </w:r>
      <w:r>
        <w:rPr>
          <w:b/>
          <w:spacing w:val="-9"/>
        </w:rPr>
        <w:t xml:space="preserve"> </w:t>
      </w:r>
      <w:r>
        <w:rPr>
          <w:b/>
        </w:rPr>
        <w:t>relativa</w:t>
      </w:r>
      <w:r>
        <w:rPr>
          <w:b/>
          <w:spacing w:val="-11"/>
        </w:rPr>
        <w:t xml:space="preserve"> </w:t>
      </w:r>
      <w:r>
        <w:rPr>
          <w:b/>
        </w:rPr>
        <w:t>ao cumprimento do objeto;</w:t>
      </w:r>
    </w:p>
    <w:p w14:paraId="58274089" w14:textId="77777777" w:rsidR="00EE6D6B" w:rsidRDefault="00853148">
      <w:pPr>
        <w:pStyle w:val="PargrafodaLista"/>
        <w:numPr>
          <w:ilvl w:val="0"/>
          <w:numId w:val="32"/>
        </w:numPr>
        <w:tabs>
          <w:tab w:val="left" w:pos="1837"/>
        </w:tabs>
        <w:spacing w:before="162" w:line="259" w:lineRule="auto"/>
        <w:ind w:right="1553" w:firstLine="0"/>
        <w:jc w:val="both"/>
        <w:rPr>
          <w:b/>
        </w:rPr>
      </w:pPr>
      <w:r>
        <w:rPr>
          <w:b/>
        </w:rPr>
        <w:t xml:space="preserve">- pela necessidade de o agente cultural apresentar </w:t>
      </w:r>
      <w:r>
        <w:rPr>
          <w:b/>
        </w:rPr>
        <w:t>Relatório Financeiro da Execução Cultural,</w:t>
      </w:r>
      <w:r>
        <w:rPr>
          <w:b/>
          <w:spacing w:val="-3"/>
        </w:rPr>
        <w:t xml:space="preserve"> </w:t>
      </w:r>
      <w:r>
        <w:rPr>
          <w:b/>
        </w:rPr>
        <w:t>caso</w:t>
      </w:r>
      <w:r>
        <w:rPr>
          <w:b/>
          <w:spacing w:val="-7"/>
        </w:rPr>
        <w:t xml:space="preserve"> </w:t>
      </w:r>
      <w:r>
        <w:rPr>
          <w:b/>
        </w:rPr>
        <w:t>considere</w:t>
      </w:r>
      <w:r>
        <w:rPr>
          <w:b/>
          <w:spacing w:val="-4"/>
        </w:rPr>
        <w:t xml:space="preserve"> </w:t>
      </w:r>
      <w:r>
        <w:rPr>
          <w:b/>
        </w:rPr>
        <w:t>os</w:t>
      </w:r>
      <w:r>
        <w:rPr>
          <w:b/>
          <w:spacing w:val="-5"/>
        </w:rPr>
        <w:t xml:space="preserve"> </w:t>
      </w:r>
      <w:r>
        <w:rPr>
          <w:b/>
        </w:rPr>
        <w:t>elementos</w:t>
      </w:r>
      <w:r>
        <w:rPr>
          <w:b/>
          <w:spacing w:val="-3"/>
        </w:rPr>
        <w:t xml:space="preserve"> </w:t>
      </w:r>
      <w:r>
        <w:rPr>
          <w:b/>
        </w:rPr>
        <w:t>contidos</w:t>
      </w:r>
      <w:r>
        <w:rPr>
          <w:b/>
          <w:spacing w:val="-3"/>
        </w:rPr>
        <w:t xml:space="preserve"> </w:t>
      </w:r>
      <w:r>
        <w:rPr>
          <w:b/>
        </w:rPr>
        <w:t>no</w:t>
      </w:r>
      <w:r>
        <w:rPr>
          <w:b/>
          <w:spacing w:val="-4"/>
        </w:rPr>
        <w:t xml:space="preserve"> </w:t>
      </w:r>
      <w:r>
        <w:rPr>
          <w:b/>
        </w:rPr>
        <w:t>Relatório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Objeto</w:t>
      </w:r>
      <w:r>
        <w:rPr>
          <w:b/>
          <w:spacing w:val="-4"/>
        </w:rPr>
        <w:t xml:space="preserve"> </w:t>
      </w:r>
      <w:r>
        <w:rPr>
          <w:b/>
        </w:rPr>
        <w:t>da</w:t>
      </w:r>
      <w:r>
        <w:rPr>
          <w:b/>
          <w:spacing w:val="-4"/>
        </w:rPr>
        <w:t xml:space="preserve"> </w:t>
      </w:r>
      <w:r>
        <w:rPr>
          <w:b/>
        </w:rPr>
        <w:t>Execução</w:t>
      </w:r>
      <w:r>
        <w:rPr>
          <w:b/>
          <w:spacing w:val="-4"/>
        </w:rPr>
        <w:t xml:space="preserve"> </w:t>
      </w:r>
      <w:r>
        <w:rPr>
          <w:b/>
        </w:rPr>
        <w:t>Cultural</w:t>
      </w:r>
      <w:r>
        <w:rPr>
          <w:b/>
          <w:spacing w:val="-3"/>
        </w:rPr>
        <w:t xml:space="preserve"> </w:t>
      </w:r>
      <w:r>
        <w:rPr>
          <w:b/>
        </w:rPr>
        <w:t xml:space="preserve">e na documentação complementar insuficientes para demonstrar o cumprimento integral do objeto ou o cumprimento parcial </w:t>
      </w:r>
      <w:r>
        <w:rPr>
          <w:b/>
        </w:rPr>
        <w:t>justificado.</w:t>
      </w:r>
    </w:p>
    <w:p w14:paraId="74E3A9FF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1896"/>
        </w:tabs>
        <w:spacing w:before="157" w:line="259" w:lineRule="auto"/>
        <w:ind w:right="1560" w:firstLine="0"/>
        <w:jc w:val="both"/>
        <w:rPr>
          <w:b/>
        </w:rPr>
      </w:pPr>
      <w:r>
        <w:rPr>
          <w:b/>
        </w:rPr>
        <w:t>Após o recebimento do processo pelo agente público de que trata o item 7.2, autoridade responsável pelo julgamento da prestação de informações poderá:</w:t>
      </w:r>
    </w:p>
    <w:p w14:paraId="5CFDA0DC" w14:textId="77777777" w:rsidR="00EE6D6B" w:rsidRDefault="00853148">
      <w:pPr>
        <w:pStyle w:val="PargrafodaLista"/>
        <w:numPr>
          <w:ilvl w:val="0"/>
          <w:numId w:val="33"/>
        </w:numPr>
        <w:tabs>
          <w:tab w:val="left" w:pos="1670"/>
        </w:tabs>
        <w:spacing w:before="162"/>
        <w:ind w:left="1670" w:hanging="109"/>
        <w:rPr>
          <w:b/>
        </w:rPr>
      </w:pPr>
      <w:r>
        <w:rPr>
          <w:b/>
        </w:rPr>
        <w:t>-</w:t>
      </w:r>
      <w:r>
        <w:rPr>
          <w:b/>
          <w:spacing w:val="-9"/>
        </w:rPr>
        <w:t xml:space="preserve"> </w:t>
      </w:r>
      <w:r>
        <w:rPr>
          <w:b/>
        </w:rPr>
        <w:t>Solicitar</w:t>
      </w:r>
      <w:r>
        <w:rPr>
          <w:b/>
          <w:spacing w:val="-5"/>
        </w:rPr>
        <w:t xml:space="preserve"> </w:t>
      </w:r>
      <w:r>
        <w:rPr>
          <w:b/>
        </w:rPr>
        <w:t>documentação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complementar;</w:t>
      </w:r>
    </w:p>
    <w:p w14:paraId="0910F044" w14:textId="77777777" w:rsidR="00EE6D6B" w:rsidRDefault="00EE6D6B">
      <w:pPr>
        <w:pStyle w:val="PargrafodaLista"/>
        <w:rPr>
          <w:b/>
        </w:rPr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69DE1A19" w14:textId="77777777" w:rsidR="00EE6D6B" w:rsidRDefault="00853148">
      <w:pPr>
        <w:pStyle w:val="PargrafodaLista"/>
        <w:numPr>
          <w:ilvl w:val="0"/>
          <w:numId w:val="33"/>
        </w:numPr>
        <w:tabs>
          <w:tab w:val="left" w:pos="1730"/>
        </w:tabs>
        <w:spacing w:line="259" w:lineRule="auto"/>
        <w:ind w:left="1561" w:right="1559" w:firstLine="0"/>
        <w:jc w:val="both"/>
        <w:rPr>
          <w:b/>
        </w:rPr>
      </w:pPr>
      <w:r>
        <w:rPr>
          <w:b/>
        </w:rPr>
        <w:lastRenderedPageBreak/>
        <w:t>-</w:t>
      </w:r>
      <w:r>
        <w:rPr>
          <w:b/>
          <w:spacing w:val="-5"/>
        </w:rPr>
        <w:t xml:space="preserve"> </w:t>
      </w:r>
      <w:r>
        <w:rPr>
          <w:b/>
        </w:rPr>
        <w:t>Aprovar</w:t>
      </w:r>
      <w:r>
        <w:rPr>
          <w:b/>
          <w:spacing w:val="-1"/>
        </w:rPr>
        <w:t xml:space="preserve"> </w:t>
      </w:r>
      <w:r>
        <w:rPr>
          <w:b/>
        </w:rPr>
        <w:t>sem</w:t>
      </w:r>
      <w:r>
        <w:rPr>
          <w:b/>
          <w:spacing w:val="-2"/>
        </w:rPr>
        <w:t xml:space="preserve"> </w:t>
      </w:r>
      <w:r>
        <w:rPr>
          <w:b/>
        </w:rPr>
        <w:t>ressalvas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prestação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contas,</w:t>
      </w:r>
      <w:r>
        <w:rPr>
          <w:b/>
          <w:spacing w:val="-4"/>
        </w:rPr>
        <w:t xml:space="preserve"> </w:t>
      </w:r>
      <w:r>
        <w:rPr>
          <w:b/>
        </w:rPr>
        <w:t>quando</w:t>
      </w:r>
      <w:r>
        <w:rPr>
          <w:b/>
          <w:spacing w:val="-3"/>
        </w:rPr>
        <w:t xml:space="preserve"> </w:t>
      </w:r>
      <w:r>
        <w:rPr>
          <w:b/>
        </w:rPr>
        <w:t>estiver</w:t>
      </w:r>
      <w:r>
        <w:rPr>
          <w:b/>
          <w:spacing w:val="-4"/>
        </w:rPr>
        <w:t xml:space="preserve"> </w:t>
      </w:r>
      <w:r>
        <w:rPr>
          <w:b/>
        </w:rPr>
        <w:t>convencida</w:t>
      </w:r>
      <w:r>
        <w:rPr>
          <w:b/>
          <w:spacing w:val="-3"/>
        </w:rPr>
        <w:t xml:space="preserve"> </w:t>
      </w:r>
      <w:r>
        <w:rPr>
          <w:b/>
        </w:rPr>
        <w:t>do</w:t>
      </w:r>
      <w:r>
        <w:rPr>
          <w:b/>
          <w:spacing w:val="-6"/>
        </w:rPr>
        <w:t xml:space="preserve"> </w:t>
      </w:r>
      <w:r>
        <w:rPr>
          <w:b/>
        </w:rPr>
        <w:t>cumprimento integral do objeto;</w:t>
      </w:r>
    </w:p>
    <w:p w14:paraId="089C102B" w14:textId="77777777" w:rsidR="00EE6D6B" w:rsidRDefault="00853148">
      <w:pPr>
        <w:pStyle w:val="PargrafodaLista"/>
        <w:numPr>
          <w:ilvl w:val="0"/>
          <w:numId w:val="33"/>
        </w:numPr>
        <w:tabs>
          <w:tab w:val="left" w:pos="1779"/>
        </w:tabs>
        <w:spacing w:before="161" w:line="259" w:lineRule="auto"/>
        <w:ind w:left="1561" w:right="1559" w:firstLine="0"/>
        <w:jc w:val="both"/>
        <w:rPr>
          <w:b/>
        </w:rPr>
      </w:pPr>
      <w:r>
        <w:rPr>
          <w:b/>
        </w:rPr>
        <w:t>-</w:t>
      </w:r>
      <w:r>
        <w:rPr>
          <w:b/>
          <w:spacing w:val="-10"/>
        </w:rPr>
        <w:t xml:space="preserve"> </w:t>
      </w:r>
      <w:r>
        <w:rPr>
          <w:b/>
        </w:rPr>
        <w:t>aprovar</w:t>
      </w:r>
      <w:r>
        <w:rPr>
          <w:b/>
          <w:spacing w:val="-11"/>
        </w:rPr>
        <w:t xml:space="preserve"> </w:t>
      </w:r>
      <w:r>
        <w:rPr>
          <w:b/>
        </w:rPr>
        <w:t>com</w:t>
      </w:r>
      <w:r>
        <w:rPr>
          <w:b/>
          <w:spacing w:val="-11"/>
        </w:rPr>
        <w:t xml:space="preserve"> </w:t>
      </w:r>
      <w:r>
        <w:rPr>
          <w:b/>
        </w:rPr>
        <w:t>ressalvas</w:t>
      </w:r>
      <w:r>
        <w:rPr>
          <w:b/>
          <w:spacing w:val="-13"/>
        </w:rPr>
        <w:t xml:space="preserve"> </w:t>
      </w:r>
      <w:r>
        <w:rPr>
          <w:b/>
        </w:rPr>
        <w:t>a</w:t>
      </w:r>
      <w:r>
        <w:rPr>
          <w:b/>
          <w:spacing w:val="-9"/>
        </w:rPr>
        <w:t xml:space="preserve"> </w:t>
      </w:r>
      <w:r>
        <w:rPr>
          <w:b/>
        </w:rPr>
        <w:t>prestação</w:t>
      </w:r>
      <w:r>
        <w:rPr>
          <w:b/>
          <w:spacing w:val="-10"/>
        </w:rPr>
        <w:t xml:space="preserve"> </w:t>
      </w:r>
      <w:r>
        <w:rPr>
          <w:b/>
        </w:rPr>
        <w:t>de</w:t>
      </w:r>
      <w:r>
        <w:rPr>
          <w:b/>
          <w:spacing w:val="-10"/>
        </w:rPr>
        <w:t xml:space="preserve"> </w:t>
      </w:r>
      <w:r>
        <w:rPr>
          <w:b/>
        </w:rPr>
        <w:t>contas,</w:t>
      </w:r>
      <w:r>
        <w:rPr>
          <w:b/>
          <w:spacing w:val="-8"/>
        </w:rPr>
        <w:t xml:space="preserve"> </w:t>
      </w:r>
      <w:r>
        <w:rPr>
          <w:b/>
        </w:rPr>
        <w:t>quando</w:t>
      </w:r>
      <w:r>
        <w:rPr>
          <w:b/>
          <w:spacing w:val="-10"/>
        </w:rPr>
        <w:t xml:space="preserve"> </w:t>
      </w:r>
      <w:r>
        <w:rPr>
          <w:b/>
        </w:rPr>
        <w:t>for</w:t>
      </w:r>
      <w:r>
        <w:rPr>
          <w:b/>
          <w:spacing w:val="-8"/>
        </w:rPr>
        <w:t xml:space="preserve"> </w:t>
      </w:r>
      <w:r>
        <w:rPr>
          <w:b/>
        </w:rPr>
        <w:t>comprovada</w:t>
      </w:r>
      <w:r>
        <w:rPr>
          <w:b/>
          <w:spacing w:val="-10"/>
        </w:rPr>
        <w:t xml:space="preserve"> </w:t>
      </w:r>
      <w:r>
        <w:rPr>
          <w:b/>
        </w:rPr>
        <w:t>a</w:t>
      </w:r>
      <w:r>
        <w:rPr>
          <w:b/>
          <w:spacing w:val="-10"/>
        </w:rPr>
        <w:t xml:space="preserve"> </w:t>
      </w:r>
      <w:r>
        <w:rPr>
          <w:b/>
        </w:rPr>
        <w:t>realização</w:t>
      </w:r>
      <w:r>
        <w:rPr>
          <w:b/>
          <w:spacing w:val="-10"/>
        </w:rPr>
        <w:t xml:space="preserve"> </w:t>
      </w:r>
      <w:r>
        <w:rPr>
          <w:b/>
        </w:rPr>
        <w:t>da</w:t>
      </w:r>
      <w:r>
        <w:rPr>
          <w:b/>
          <w:spacing w:val="-10"/>
        </w:rPr>
        <w:t xml:space="preserve"> </w:t>
      </w:r>
      <w:r>
        <w:rPr>
          <w:b/>
        </w:rPr>
        <w:t xml:space="preserve">ação cultural, mas verificada inadequação na execução do objeto ou na execução financeira, sem </w:t>
      </w:r>
      <w:r>
        <w:rPr>
          <w:b/>
          <w:spacing w:val="-2"/>
        </w:rPr>
        <w:t>má-fé;</w:t>
      </w:r>
    </w:p>
    <w:p w14:paraId="6625085A" w14:textId="77777777" w:rsidR="00EE6D6B" w:rsidRDefault="00853148">
      <w:pPr>
        <w:pStyle w:val="PargrafodaLista"/>
        <w:numPr>
          <w:ilvl w:val="0"/>
          <w:numId w:val="33"/>
        </w:numPr>
        <w:tabs>
          <w:tab w:val="left" w:pos="1819"/>
        </w:tabs>
        <w:spacing w:before="161" w:line="256" w:lineRule="auto"/>
        <w:ind w:left="1561" w:right="1561" w:firstLine="0"/>
        <w:jc w:val="both"/>
        <w:rPr>
          <w:b/>
        </w:rPr>
      </w:pPr>
      <w:r>
        <w:rPr>
          <w:b/>
        </w:rPr>
        <w:t xml:space="preserve">- Rejeitar a prestação de contas, total ou parcialmente, e determinar uma das seguintes </w:t>
      </w:r>
      <w:r>
        <w:rPr>
          <w:b/>
          <w:spacing w:val="-2"/>
        </w:rPr>
        <w:t>medidas:</w:t>
      </w:r>
    </w:p>
    <w:p w14:paraId="35BE5085" w14:textId="77777777" w:rsidR="00EE6D6B" w:rsidRDefault="00853148">
      <w:pPr>
        <w:pStyle w:val="PargrafodaLista"/>
        <w:numPr>
          <w:ilvl w:val="1"/>
          <w:numId w:val="33"/>
        </w:numPr>
        <w:tabs>
          <w:tab w:val="left" w:pos="1786"/>
        </w:tabs>
        <w:spacing w:before="164"/>
        <w:ind w:left="1786" w:hanging="225"/>
        <w:rPr>
          <w:b/>
        </w:rPr>
      </w:pPr>
      <w:r>
        <w:rPr>
          <w:b/>
        </w:rPr>
        <w:t>devolução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recursos</w:t>
      </w:r>
      <w:r>
        <w:rPr>
          <w:b/>
          <w:spacing w:val="-5"/>
        </w:rPr>
        <w:t xml:space="preserve"> </w:t>
      </w:r>
      <w:r>
        <w:rPr>
          <w:b/>
        </w:rPr>
        <w:t>em</w:t>
      </w:r>
      <w:r>
        <w:rPr>
          <w:b/>
          <w:spacing w:val="-4"/>
        </w:rPr>
        <w:t xml:space="preserve"> </w:t>
      </w:r>
      <w:r>
        <w:rPr>
          <w:b/>
        </w:rPr>
        <w:t>valor</w:t>
      </w:r>
      <w:r>
        <w:rPr>
          <w:b/>
          <w:spacing w:val="-5"/>
        </w:rPr>
        <w:t xml:space="preserve"> </w:t>
      </w:r>
      <w:r>
        <w:rPr>
          <w:b/>
        </w:rPr>
        <w:t>proporcional</w:t>
      </w:r>
      <w:r>
        <w:rPr>
          <w:b/>
          <w:spacing w:val="-5"/>
        </w:rPr>
        <w:t xml:space="preserve"> </w:t>
      </w:r>
      <w:r>
        <w:rPr>
          <w:b/>
        </w:rPr>
        <w:t>à</w:t>
      </w:r>
      <w:r>
        <w:rPr>
          <w:b/>
          <w:spacing w:val="-5"/>
        </w:rPr>
        <w:t xml:space="preserve"> </w:t>
      </w:r>
      <w:r>
        <w:rPr>
          <w:b/>
        </w:rPr>
        <w:t>inexecução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objeto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verificada;</w:t>
      </w:r>
    </w:p>
    <w:p w14:paraId="6123C067" w14:textId="77777777" w:rsidR="00EE6D6B" w:rsidRDefault="00853148">
      <w:pPr>
        <w:pStyle w:val="PargrafodaLista"/>
        <w:numPr>
          <w:ilvl w:val="1"/>
          <w:numId w:val="33"/>
        </w:numPr>
        <w:tabs>
          <w:tab w:val="left" w:pos="1797"/>
        </w:tabs>
        <w:spacing w:before="180"/>
        <w:ind w:left="1797" w:hanging="236"/>
        <w:rPr>
          <w:b/>
        </w:rPr>
      </w:pPr>
      <w:r>
        <w:rPr>
          <w:b/>
        </w:rPr>
        <w:t>pagamento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multa,</w:t>
      </w:r>
      <w:r>
        <w:rPr>
          <w:b/>
          <w:spacing w:val="-2"/>
        </w:rPr>
        <w:t xml:space="preserve"> </w:t>
      </w:r>
      <w:r>
        <w:rPr>
          <w:b/>
        </w:rPr>
        <w:t>nos</w:t>
      </w:r>
      <w:r>
        <w:rPr>
          <w:b/>
          <w:spacing w:val="-3"/>
        </w:rPr>
        <w:t xml:space="preserve"> </w:t>
      </w:r>
      <w:r>
        <w:rPr>
          <w:b/>
        </w:rPr>
        <w:t>termos</w:t>
      </w:r>
      <w:r>
        <w:rPr>
          <w:b/>
          <w:spacing w:val="-5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regulamento;</w:t>
      </w:r>
    </w:p>
    <w:p w14:paraId="33991133" w14:textId="77777777" w:rsidR="00EE6D6B" w:rsidRDefault="00853148">
      <w:pPr>
        <w:pStyle w:val="PargrafodaLista"/>
        <w:numPr>
          <w:ilvl w:val="1"/>
          <w:numId w:val="33"/>
        </w:numPr>
        <w:tabs>
          <w:tab w:val="left" w:pos="1775"/>
        </w:tabs>
        <w:spacing w:before="183" w:line="256" w:lineRule="auto"/>
        <w:ind w:left="1561" w:right="1559" w:firstLine="0"/>
        <w:jc w:val="both"/>
        <w:rPr>
          <w:b/>
        </w:rPr>
      </w:pPr>
      <w:r>
        <w:rPr>
          <w:b/>
        </w:rPr>
        <w:t>suspensão da possibilidade de celebrar novo instrumento do regime próprio</w:t>
      </w:r>
      <w:r>
        <w:rPr>
          <w:b/>
          <w:spacing w:val="-2"/>
        </w:rPr>
        <w:t xml:space="preserve"> </w:t>
      </w:r>
      <w:r>
        <w:rPr>
          <w:b/>
        </w:rPr>
        <w:t>de fomento à cultura pelo prazo de 180 (cento e oitenta) a 540 (quinhentos e quarenta) dias.</w:t>
      </w:r>
    </w:p>
    <w:p w14:paraId="1235ACF1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1913"/>
        </w:tabs>
        <w:spacing w:before="164" w:line="259" w:lineRule="auto"/>
        <w:ind w:right="1558" w:firstLine="0"/>
        <w:jc w:val="both"/>
        <w:rPr>
          <w:b/>
        </w:rPr>
      </w:pPr>
      <w:r>
        <w:rPr>
          <w:b/>
        </w:rPr>
        <w:t>O Relatór</w:t>
      </w:r>
      <w:r>
        <w:rPr>
          <w:b/>
        </w:rPr>
        <w:t>io Financeiro da Execução Cultural será exigido, independente da modalidade inicial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prestação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informações</w:t>
      </w:r>
      <w:r>
        <w:rPr>
          <w:b/>
          <w:spacing w:val="-4"/>
        </w:rPr>
        <w:t xml:space="preserve"> </w:t>
      </w:r>
      <w:r>
        <w:rPr>
          <w:b/>
        </w:rPr>
        <w:t>(in</w:t>
      </w:r>
      <w:r>
        <w:rPr>
          <w:b/>
          <w:spacing w:val="-3"/>
        </w:rPr>
        <w:t xml:space="preserve"> </w:t>
      </w:r>
      <w:r>
        <w:rPr>
          <w:b/>
        </w:rPr>
        <w:t>loco</w:t>
      </w:r>
      <w:r>
        <w:rPr>
          <w:b/>
          <w:spacing w:val="-3"/>
        </w:rPr>
        <w:t xml:space="preserve"> </w:t>
      </w:r>
      <w:r>
        <w:rPr>
          <w:b/>
        </w:rPr>
        <w:t>ou</w:t>
      </w:r>
      <w:r>
        <w:rPr>
          <w:b/>
          <w:spacing w:val="-3"/>
        </w:rPr>
        <w:t xml:space="preserve"> </w:t>
      </w:r>
      <w:r>
        <w:rPr>
          <w:b/>
        </w:rPr>
        <w:t>em</w:t>
      </w:r>
      <w:r>
        <w:rPr>
          <w:b/>
          <w:spacing w:val="-4"/>
        </w:rPr>
        <w:t xml:space="preserve"> </w:t>
      </w:r>
      <w:r>
        <w:rPr>
          <w:b/>
        </w:rPr>
        <w:t>relatório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execução</w:t>
      </w:r>
      <w:r>
        <w:rPr>
          <w:b/>
          <w:spacing w:val="-3"/>
        </w:rPr>
        <w:t xml:space="preserve"> </w:t>
      </w:r>
      <w:r>
        <w:rPr>
          <w:b/>
        </w:rPr>
        <w:t>do</w:t>
      </w:r>
      <w:r>
        <w:rPr>
          <w:b/>
          <w:spacing w:val="-4"/>
        </w:rPr>
        <w:t xml:space="preserve"> </w:t>
      </w:r>
      <w:r>
        <w:rPr>
          <w:b/>
        </w:rPr>
        <w:t>objeto),</w:t>
      </w:r>
      <w:r>
        <w:rPr>
          <w:b/>
          <w:spacing w:val="-1"/>
        </w:rPr>
        <w:t xml:space="preserve"> </w:t>
      </w:r>
      <w:r>
        <w:rPr>
          <w:b/>
        </w:rPr>
        <w:t>somente nas seguintes hipóteses:</w:t>
      </w:r>
    </w:p>
    <w:p w14:paraId="3038641B" w14:textId="77777777" w:rsidR="00EE6D6B" w:rsidRDefault="00853148">
      <w:pPr>
        <w:pStyle w:val="PargrafodaLista"/>
        <w:numPr>
          <w:ilvl w:val="0"/>
          <w:numId w:val="34"/>
        </w:numPr>
        <w:tabs>
          <w:tab w:val="left" w:pos="1675"/>
        </w:tabs>
        <w:spacing w:before="160" w:line="256" w:lineRule="auto"/>
        <w:ind w:right="1559" w:firstLine="0"/>
        <w:jc w:val="both"/>
        <w:rPr>
          <w:b/>
        </w:rPr>
      </w:pPr>
      <w:r>
        <w:rPr>
          <w:b/>
        </w:rPr>
        <w:t>-</w:t>
      </w:r>
      <w:r>
        <w:rPr>
          <w:b/>
          <w:spacing w:val="-2"/>
        </w:rPr>
        <w:t xml:space="preserve"> </w:t>
      </w:r>
      <w:r>
        <w:rPr>
          <w:b/>
        </w:rPr>
        <w:t>Quando não estiver</w:t>
      </w:r>
      <w:r>
        <w:rPr>
          <w:b/>
          <w:spacing w:val="-1"/>
        </w:rPr>
        <w:t xml:space="preserve"> </w:t>
      </w:r>
      <w:r>
        <w:rPr>
          <w:b/>
        </w:rPr>
        <w:t>comprovado o</w:t>
      </w:r>
      <w:r>
        <w:rPr>
          <w:b/>
          <w:spacing w:val="-3"/>
        </w:rPr>
        <w:t xml:space="preserve"> </w:t>
      </w:r>
      <w:r>
        <w:rPr>
          <w:b/>
        </w:rPr>
        <w:t xml:space="preserve">cumprimento do </w:t>
      </w:r>
      <w:r>
        <w:rPr>
          <w:b/>
        </w:rPr>
        <w:t>objeto,</w:t>
      </w:r>
      <w:r>
        <w:rPr>
          <w:b/>
          <w:spacing w:val="-1"/>
        </w:rPr>
        <w:t xml:space="preserve"> </w:t>
      </w:r>
      <w:r>
        <w:rPr>
          <w:b/>
        </w:rPr>
        <w:t>observados os</w:t>
      </w:r>
      <w:r>
        <w:rPr>
          <w:b/>
          <w:spacing w:val="-1"/>
        </w:rPr>
        <w:t xml:space="preserve"> </w:t>
      </w:r>
      <w:r>
        <w:rPr>
          <w:b/>
        </w:rPr>
        <w:t>procedimentos previstos nos itens anteriores; ou</w:t>
      </w:r>
    </w:p>
    <w:p w14:paraId="7E652F61" w14:textId="77777777" w:rsidR="00EE6D6B" w:rsidRDefault="00853148">
      <w:pPr>
        <w:pStyle w:val="PargrafodaLista"/>
        <w:numPr>
          <w:ilvl w:val="0"/>
          <w:numId w:val="34"/>
        </w:numPr>
        <w:tabs>
          <w:tab w:val="left" w:pos="1733"/>
        </w:tabs>
        <w:spacing w:before="165" w:line="259" w:lineRule="auto"/>
        <w:ind w:right="1559" w:firstLine="0"/>
        <w:jc w:val="both"/>
        <w:rPr>
          <w:b/>
        </w:rPr>
      </w:pPr>
      <w:r>
        <w:rPr>
          <w:b/>
        </w:rPr>
        <w:t>-</w:t>
      </w:r>
      <w:r>
        <w:rPr>
          <w:b/>
          <w:spacing w:val="-3"/>
        </w:rPr>
        <w:t xml:space="preserve"> </w:t>
      </w:r>
      <w:r>
        <w:rPr>
          <w:b/>
        </w:rPr>
        <w:t>Quando</w:t>
      </w:r>
      <w:r>
        <w:rPr>
          <w:b/>
          <w:spacing w:val="-2"/>
        </w:rPr>
        <w:t xml:space="preserve"> </w:t>
      </w:r>
      <w:r>
        <w:rPr>
          <w:b/>
        </w:rPr>
        <w:t>for recebida, pela</w:t>
      </w:r>
      <w:r>
        <w:rPr>
          <w:b/>
          <w:spacing w:val="-2"/>
        </w:rPr>
        <w:t xml:space="preserve"> </w:t>
      </w:r>
      <w:r>
        <w:rPr>
          <w:b/>
        </w:rPr>
        <w:t>administração</w:t>
      </w:r>
      <w:r>
        <w:rPr>
          <w:b/>
          <w:spacing w:val="-2"/>
        </w:rPr>
        <w:t xml:space="preserve"> </w:t>
      </w:r>
      <w:r>
        <w:rPr>
          <w:b/>
        </w:rPr>
        <w:t>pública,</w:t>
      </w:r>
      <w:r>
        <w:rPr>
          <w:b/>
          <w:spacing w:val="-2"/>
        </w:rPr>
        <w:t xml:space="preserve"> </w:t>
      </w:r>
      <w:r>
        <w:rPr>
          <w:b/>
        </w:rPr>
        <w:t>denúncia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irregularidade</w:t>
      </w:r>
      <w:r>
        <w:rPr>
          <w:b/>
          <w:spacing w:val="-1"/>
        </w:rPr>
        <w:t xml:space="preserve"> </w:t>
      </w:r>
      <w:r>
        <w:rPr>
          <w:b/>
        </w:rPr>
        <w:t>na</w:t>
      </w:r>
      <w:r>
        <w:rPr>
          <w:b/>
          <w:spacing w:val="-2"/>
        </w:rPr>
        <w:t xml:space="preserve"> </w:t>
      </w:r>
      <w:r>
        <w:rPr>
          <w:b/>
        </w:rPr>
        <w:t xml:space="preserve">execução da ação cultural, mediante juízo de admissibilidade que avaliará os elementos fáticos </w:t>
      </w:r>
      <w:r>
        <w:rPr>
          <w:b/>
          <w:spacing w:val="-2"/>
        </w:rPr>
        <w:t>apresenta</w:t>
      </w:r>
      <w:r>
        <w:rPr>
          <w:b/>
          <w:spacing w:val="-2"/>
        </w:rPr>
        <w:t>dos.</w:t>
      </w:r>
    </w:p>
    <w:p w14:paraId="0AD798B3" w14:textId="77777777" w:rsidR="00EE6D6B" w:rsidRDefault="00853148">
      <w:pPr>
        <w:pStyle w:val="PargrafodaLista"/>
        <w:numPr>
          <w:ilvl w:val="2"/>
          <w:numId w:val="26"/>
        </w:numPr>
        <w:tabs>
          <w:tab w:val="left" w:pos="2054"/>
        </w:tabs>
        <w:spacing w:before="159" w:line="259" w:lineRule="auto"/>
        <w:ind w:left="1561" w:right="1559" w:firstLine="0"/>
        <w:jc w:val="both"/>
        <w:rPr>
          <w:b/>
        </w:rPr>
      </w:pPr>
      <w:r>
        <w:rPr>
          <w:b/>
        </w:rPr>
        <w:t>O</w:t>
      </w:r>
      <w:r>
        <w:rPr>
          <w:b/>
          <w:spacing w:val="-10"/>
        </w:rPr>
        <w:t xml:space="preserve"> </w:t>
      </w:r>
      <w:r>
        <w:rPr>
          <w:b/>
        </w:rPr>
        <w:t>prazo</w:t>
      </w:r>
      <w:r>
        <w:rPr>
          <w:b/>
          <w:spacing w:val="-10"/>
        </w:rPr>
        <w:t xml:space="preserve"> </w:t>
      </w:r>
      <w:r>
        <w:rPr>
          <w:b/>
        </w:rPr>
        <w:t>para</w:t>
      </w:r>
      <w:r>
        <w:rPr>
          <w:b/>
          <w:spacing w:val="-10"/>
        </w:rPr>
        <w:t xml:space="preserve"> </w:t>
      </w:r>
      <w:r>
        <w:rPr>
          <w:b/>
        </w:rPr>
        <w:t>apresentação</w:t>
      </w:r>
      <w:r>
        <w:rPr>
          <w:b/>
          <w:spacing w:val="-10"/>
        </w:rPr>
        <w:t xml:space="preserve"> </w:t>
      </w:r>
      <w:r>
        <w:rPr>
          <w:b/>
        </w:rPr>
        <w:t>do</w:t>
      </w:r>
      <w:r>
        <w:rPr>
          <w:b/>
          <w:spacing w:val="-10"/>
        </w:rPr>
        <w:t xml:space="preserve"> </w:t>
      </w:r>
      <w:r>
        <w:rPr>
          <w:b/>
        </w:rPr>
        <w:t>Relatório</w:t>
      </w:r>
      <w:r>
        <w:rPr>
          <w:b/>
          <w:spacing w:val="-10"/>
        </w:rPr>
        <w:t xml:space="preserve"> </w:t>
      </w:r>
      <w:r>
        <w:rPr>
          <w:b/>
        </w:rPr>
        <w:t>Financeiro</w:t>
      </w:r>
      <w:r>
        <w:rPr>
          <w:b/>
          <w:spacing w:val="-10"/>
        </w:rPr>
        <w:t xml:space="preserve"> </w:t>
      </w:r>
      <w:r>
        <w:rPr>
          <w:b/>
        </w:rPr>
        <w:t>da</w:t>
      </w:r>
      <w:r>
        <w:rPr>
          <w:b/>
          <w:spacing w:val="-10"/>
        </w:rPr>
        <w:t xml:space="preserve"> </w:t>
      </w:r>
      <w:r>
        <w:rPr>
          <w:b/>
        </w:rPr>
        <w:t>Execução</w:t>
      </w:r>
      <w:r>
        <w:rPr>
          <w:b/>
          <w:spacing w:val="-10"/>
        </w:rPr>
        <w:t xml:space="preserve"> </w:t>
      </w:r>
      <w:r>
        <w:rPr>
          <w:b/>
        </w:rPr>
        <w:t>Cultural</w:t>
      </w:r>
      <w:r>
        <w:rPr>
          <w:b/>
          <w:spacing w:val="-11"/>
        </w:rPr>
        <w:t xml:space="preserve"> </w:t>
      </w:r>
      <w:r>
        <w:rPr>
          <w:b/>
        </w:rPr>
        <w:t>será</w:t>
      </w:r>
      <w:r>
        <w:rPr>
          <w:b/>
          <w:spacing w:val="-10"/>
        </w:rPr>
        <w:t xml:space="preserve"> </w:t>
      </w:r>
      <w:r>
        <w:rPr>
          <w:b/>
        </w:rPr>
        <w:t>de</w:t>
      </w:r>
      <w:r>
        <w:rPr>
          <w:b/>
          <w:spacing w:val="-10"/>
        </w:rPr>
        <w:t xml:space="preserve"> </w:t>
      </w:r>
      <w:r>
        <w:rPr>
          <w:b/>
        </w:rPr>
        <w:t>120</w:t>
      </w:r>
      <w:r>
        <w:rPr>
          <w:b/>
          <w:spacing w:val="-9"/>
        </w:rPr>
        <w:t xml:space="preserve"> </w:t>
      </w:r>
      <w:r>
        <w:rPr>
          <w:b/>
        </w:rPr>
        <w:t>dias contados do recebimento da notificação.</w:t>
      </w:r>
    </w:p>
    <w:p w14:paraId="0C09B344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1928"/>
        </w:tabs>
        <w:spacing w:before="159" w:line="259" w:lineRule="auto"/>
        <w:ind w:right="1563" w:firstLine="0"/>
        <w:jc w:val="both"/>
        <w:rPr>
          <w:b/>
        </w:rPr>
      </w:pPr>
      <w:r>
        <w:rPr>
          <w:b/>
        </w:rPr>
        <w:t xml:space="preserve">Na hipótese de o julgamento da prestação de informações apontar a necessidade de devolução de recursos, o agente </w:t>
      </w:r>
      <w:r>
        <w:rPr>
          <w:b/>
        </w:rPr>
        <w:t>cultural será notificado para que exerça a opção por:</w:t>
      </w:r>
    </w:p>
    <w:p w14:paraId="6B2EFFEF" w14:textId="77777777" w:rsidR="00EE6D6B" w:rsidRDefault="00853148">
      <w:pPr>
        <w:pStyle w:val="PargrafodaLista"/>
        <w:numPr>
          <w:ilvl w:val="0"/>
          <w:numId w:val="35"/>
        </w:numPr>
        <w:tabs>
          <w:tab w:val="left" w:pos="1670"/>
        </w:tabs>
        <w:spacing w:before="160"/>
        <w:ind w:left="1670" w:hanging="109"/>
        <w:jc w:val="both"/>
        <w:rPr>
          <w:b/>
        </w:rPr>
      </w:pPr>
      <w:r>
        <w:rPr>
          <w:b/>
        </w:rPr>
        <w:t>-</w:t>
      </w:r>
      <w:r>
        <w:rPr>
          <w:b/>
          <w:spacing w:val="-4"/>
        </w:rPr>
        <w:t xml:space="preserve"> </w:t>
      </w:r>
      <w:r>
        <w:rPr>
          <w:b/>
        </w:rPr>
        <w:t>Devolução</w:t>
      </w:r>
      <w:r>
        <w:rPr>
          <w:b/>
          <w:spacing w:val="-5"/>
        </w:rPr>
        <w:t xml:space="preserve"> </w:t>
      </w:r>
      <w:r>
        <w:rPr>
          <w:b/>
        </w:rPr>
        <w:t>parcial</w:t>
      </w:r>
      <w:r>
        <w:rPr>
          <w:b/>
          <w:spacing w:val="-5"/>
        </w:rPr>
        <w:t xml:space="preserve"> </w:t>
      </w:r>
      <w:r>
        <w:rPr>
          <w:b/>
        </w:rPr>
        <w:t>ou</w:t>
      </w:r>
      <w:r>
        <w:rPr>
          <w:b/>
          <w:spacing w:val="-4"/>
        </w:rPr>
        <w:t xml:space="preserve"> </w:t>
      </w:r>
      <w:r>
        <w:rPr>
          <w:b/>
        </w:rPr>
        <w:t>integral</w:t>
      </w:r>
      <w:r>
        <w:rPr>
          <w:b/>
          <w:spacing w:val="-4"/>
        </w:rPr>
        <w:t xml:space="preserve"> </w:t>
      </w:r>
      <w:r>
        <w:rPr>
          <w:b/>
        </w:rPr>
        <w:t>dos</w:t>
      </w:r>
      <w:r>
        <w:rPr>
          <w:b/>
          <w:spacing w:val="-5"/>
        </w:rPr>
        <w:t xml:space="preserve"> </w:t>
      </w:r>
      <w:r>
        <w:rPr>
          <w:b/>
        </w:rPr>
        <w:t>recursos</w:t>
      </w:r>
      <w:r>
        <w:rPr>
          <w:b/>
          <w:spacing w:val="-4"/>
        </w:rPr>
        <w:t xml:space="preserve"> </w:t>
      </w:r>
      <w:r>
        <w:rPr>
          <w:b/>
        </w:rPr>
        <w:t>ao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erário;</w:t>
      </w:r>
    </w:p>
    <w:p w14:paraId="051D5190" w14:textId="77777777" w:rsidR="00EE6D6B" w:rsidRDefault="00853148">
      <w:pPr>
        <w:pStyle w:val="PargrafodaLista"/>
        <w:numPr>
          <w:ilvl w:val="0"/>
          <w:numId w:val="35"/>
        </w:numPr>
        <w:tabs>
          <w:tab w:val="left" w:pos="1730"/>
        </w:tabs>
        <w:spacing w:before="183"/>
        <w:ind w:left="1730" w:hanging="169"/>
        <w:jc w:val="both"/>
        <w:rPr>
          <w:b/>
        </w:rPr>
      </w:pPr>
      <w:r>
        <w:rPr>
          <w:b/>
        </w:rPr>
        <w:t>-</w:t>
      </w:r>
      <w:r>
        <w:rPr>
          <w:b/>
          <w:spacing w:val="-8"/>
        </w:rPr>
        <w:t xml:space="preserve"> </w:t>
      </w:r>
      <w:r>
        <w:rPr>
          <w:b/>
        </w:rPr>
        <w:t>Apresentação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plano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ações</w:t>
      </w:r>
      <w:r>
        <w:rPr>
          <w:b/>
          <w:spacing w:val="-5"/>
        </w:rPr>
        <w:t xml:space="preserve"> </w:t>
      </w:r>
      <w:r>
        <w:rPr>
          <w:b/>
        </w:rPr>
        <w:t>compensatórias;</w:t>
      </w:r>
      <w:r>
        <w:rPr>
          <w:b/>
          <w:spacing w:val="-7"/>
        </w:rPr>
        <w:t xml:space="preserve"> </w:t>
      </w:r>
      <w:r>
        <w:rPr>
          <w:b/>
          <w:spacing w:val="-5"/>
        </w:rPr>
        <w:t>ou</w:t>
      </w:r>
    </w:p>
    <w:p w14:paraId="50CEBDC7" w14:textId="77777777" w:rsidR="00EE6D6B" w:rsidRDefault="00853148">
      <w:pPr>
        <w:pStyle w:val="PargrafodaLista"/>
        <w:numPr>
          <w:ilvl w:val="0"/>
          <w:numId w:val="35"/>
        </w:numPr>
        <w:tabs>
          <w:tab w:val="left" w:pos="1813"/>
        </w:tabs>
        <w:spacing w:before="180" w:line="259" w:lineRule="auto"/>
        <w:ind w:left="1561" w:right="1559" w:firstLine="0"/>
        <w:jc w:val="both"/>
        <w:rPr>
          <w:b/>
        </w:rPr>
      </w:pPr>
      <w:r>
        <w:rPr>
          <w:b/>
        </w:rPr>
        <w:t xml:space="preserve">- devolução parcial dos recursos ao erário juntamente com a apresentação de plano de </w:t>
      </w:r>
      <w:r>
        <w:rPr>
          <w:b/>
        </w:rPr>
        <w:t>ações compensatórias.</w:t>
      </w:r>
    </w:p>
    <w:p w14:paraId="26536B8A" w14:textId="77777777" w:rsidR="00EE6D6B" w:rsidRDefault="00853148">
      <w:pPr>
        <w:pStyle w:val="PargrafodaLista"/>
        <w:numPr>
          <w:ilvl w:val="2"/>
          <w:numId w:val="26"/>
        </w:numPr>
        <w:tabs>
          <w:tab w:val="left" w:pos="2082"/>
        </w:tabs>
        <w:spacing w:before="159" w:line="259" w:lineRule="auto"/>
        <w:ind w:left="1561" w:right="1560" w:firstLine="0"/>
        <w:jc w:val="both"/>
        <w:rPr>
          <w:b/>
        </w:rPr>
      </w:pPr>
      <w:r>
        <w:rPr>
          <w:b/>
        </w:rPr>
        <w:t>A ocorrência de caso fortuito ou força maior impeditiva da execução do instrumento afasta a reprovação da prestação de informações, desde que comprovada.</w:t>
      </w:r>
    </w:p>
    <w:p w14:paraId="6951445A" w14:textId="77777777" w:rsidR="00EE6D6B" w:rsidRDefault="00853148">
      <w:pPr>
        <w:pStyle w:val="PargrafodaLista"/>
        <w:numPr>
          <w:ilvl w:val="2"/>
          <w:numId w:val="26"/>
        </w:numPr>
        <w:tabs>
          <w:tab w:val="left" w:pos="2075"/>
        </w:tabs>
        <w:spacing w:before="159" w:line="259" w:lineRule="auto"/>
        <w:ind w:left="1561" w:right="1557" w:firstLine="0"/>
        <w:jc w:val="both"/>
        <w:rPr>
          <w:b/>
        </w:rPr>
      </w:pPr>
      <w:r>
        <w:rPr>
          <w:b/>
        </w:rPr>
        <w:t>Nos casos em que estiver caracterizada má-fé do agente cultural, será imediatame</w:t>
      </w:r>
      <w:r>
        <w:rPr>
          <w:b/>
        </w:rPr>
        <w:t xml:space="preserve">nte exigida a devolução de recursos ao erário, vedada a aceitação de plano de ações </w:t>
      </w:r>
      <w:r>
        <w:rPr>
          <w:b/>
          <w:spacing w:val="-2"/>
        </w:rPr>
        <w:t>compensatórias.</w:t>
      </w:r>
    </w:p>
    <w:p w14:paraId="6DB82BE0" w14:textId="77777777" w:rsidR="00EE6D6B" w:rsidRDefault="00EE6D6B">
      <w:pPr>
        <w:pStyle w:val="PargrafodaLista"/>
        <w:spacing w:line="259" w:lineRule="auto"/>
        <w:jc w:val="both"/>
        <w:rPr>
          <w:b/>
        </w:rPr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4D7821E4" w14:textId="77777777" w:rsidR="00EE6D6B" w:rsidRDefault="00EE6D6B">
      <w:pPr>
        <w:pStyle w:val="Corpodetexto"/>
        <w:spacing w:before="41"/>
      </w:pPr>
    </w:p>
    <w:p w14:paraId="14B908DD" w14:textId="77777777" w:rsidR="00EE6D6B" w:rsidRDefault="00853148">
      <w:pPr>
        <w:pStyle w:val="PargrafodaLista"/>
        <w:numPr>
          <w:ilvl w:val="2"/>
          <w:numId w:val="26"/>
        </w:numPr>
        <w:tabs>
          <w:tab w:val="left" w:pos="2051"/>
        </w:tabs>
        <w:spacing w:line="259" w:lineRule="auto"/>
        <w:ind w:left="1561" w:right="1561" w:firstLine="0"/>
        <w:jc w:val="both"/>
        <w:rPr>
          <w:b/>
        </w:rPr>
      </w:pPr>
      <w:r>
        <w:rPr>
          <w:b/>
        </w:rPr>
        <w:t>Nos</w:t>
      </w:r>
      <w:r>
        <w:rPr>
          <w:b/>
          <w:spacing w:val="-13"/>
        </w:rPr>
        <w:t xml:space="preserve"> </w:t>
      </w:r>
      <w:r>
        <w:rPr>
          <w:b/>
        </w:rPr>
        <w:t>casos</w:t>
      </w:r>
      <w:r>
        <w:rPr>
          <w:b/>
          <w:spacing w:val="-10"/>
        </w:rPr>
        <w:t xml:space="preserve"> </w:t>
      </w:r>
      <w:r>
        <w:rPr>
          <w:b/>
        </w:rPr>
        <w:t>em</w:t>
      </w:r>
      <w:r>
        <w:rPr>
          <w:b/>
          <w:spacing w:val="-11"/>
        </w:rPr>
        <w:t xml:space="preserve"> </w:t>
      </w:r>
      <w:r>
        <w:rPr>
          <w:b/>
        </w:rPr>
        <w:t>que</w:t>
      </w:r>
      <w:r>
        <w:rPr>
          <w:b/>
          <w:spacing w:val="-12"/>
        </w:rPr>
        <w:t xml:space="preserve"> </w:t>
      </w:r>
      <w:r>
        <w:rPr>
          <w:b/>
        </w:rPr>
        <w:t>houver</w:t>
      </w:r>
      <w:r>
        <w:rPr>
          <w:b/>
          <w:spacing w:val="-11"/>
        </w:rPr>
        <w:t xml:space="preserve"> </w:t>
      </w:r>
      <w:r>
        <w:rPr>
          <w:b/>
        </w:rPr>
        <w:t>exigência</w:t>
      </w:r>
      <w:r>
        <w:rPr>
          <w:b/>
          <w:spacing w:val="-12"/>
        </w:rPr>
        <w:t xml:space="preserve"> </w:t>
      </w:r>
      <w:r>
        <w:rPr>
          <w:b/>
        </w:rPr>
        <w:t>de</w:t>
      </w:r>
      <w:r>
        <w:rPr>
          <w:b/>
          <w:spacing w:val="-12"/>
        </w:rPr>
        <w:t xml:space="preserve"> </w:t>
      </w:r>
      <w:r>
        <w:rPr>
          <w:b/>
        </w:rPr>
        <w:t>devolução</w:t>
      </w:r>
      <w:r>
        <w:rPr>
          <w:b/>
          <w:spacing w:val="-12"/>
        </w:rPr>
        <w:t xml:space="preserve"> </w:t>
      </w:r>
      <w:r>
        <w:rPr>
          <w:b/>
        </w:rPr>
        <w:t>de</w:t>
      </w:r>
      <w:r>
        <w:rPr>
          <w:b/>
          <w:spacing w:val="-12"/>
        </w:rPr>
        <w:t xml:space="preserve"> </w:t>
      </w:r>
      <w:r>
        <w:rPr>
          <w:b/>
        </w:rPr>
        <w:t>recursos</w:t>
      </w:r>
      <w:r>
        <w:rPr>
          <w:b/>
          <w:spacing w:val="-11"/>
        </w:rPr>
        <w:t xml:space="preserve"> </w:t>
      </w:r>
      <w:r>
        <w:rPr>
          <w:b/>
        </w:rPr>
        <w:t>ao</w:t>
      </w:r>
      <w:r>
        <w:rPr>
          <w:b/>
          <w:spacing w:val="-12"/>
        </w:rPr>
        <w:t xml:space="preserve"> </w:t>
      </w:r>
      <w:r>
        <w:rPr>
          <w:b/>
        </w:rPr>
        <w:t>erário,</w:t>
      </w:r>
      <w:r>
        <w:rPr>
          <w:b/>
          <w:spacing w:val="-11"/>
        </w:rPr>
        <w:t xml:space="preserve"> </w:t>
      </w:r>
      <w:r>
        <w:rPr>
          <w:b/>
        </w:rPr>
        <w:t>o</w:t>
      </w:r>
      <w:r>
        <w:rPr>
          <w:b/>
          <w:spacing w:val="-12"/>
        </w:rPr>
        <w:t xml:space="preserve"> </w:t>
      </w:r>
      <w:r>
        <w:rPr>
          <w:b/>
        </w:rPr>
        <w:t>agente</w:t>
      </w:r>
      <w:r>
        <w:rPr>
          <w:b/>
          <w:spacing w:val="-12"/>
        </w:rPr>
        <w:t xml:space="preserve"> </w:t>
      </w:r>
      <w:r>
        <w:rPr>
          <w:b/>
        </w:rPr>
        <w:t xml:space="preserve">cultural poderá solicitar o parcelamento do débito, na </w:t>
      </w:r>
      <w:r>
        <w:rPr>
          <w:b/>
        </w:rPr>
        <w:t>forma e nas condições previstas na legislação.</w:t>
      </w:r>
    </w:p>
    <w:p w14:paraId="1995C261" w14:textId="77777777" w:rsidR="00EE6D6B" w:rsidRDefault="00853148">
      <w:pPr>
        <w:pStyle w:val="Ttulo1"/>
        <w:numPr>
          <w:ilvl w:val="0"/>
          <w:numId w:val="26"/>
        </w:numPr>
        <w:tabs>
          <w:tab w:val="left" w:pos="1780"/>
        </w:tabs>
        <w:spacing w:before="161"/>
        <w:ind w:left="1780" w:hanging="219"/>
      </w:pPr>
      <w:r>
        <w:t>ALTERAÇÃO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TERMO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EXECUÇÃO</w:t>
      </w:r>
      <w:r>
        <w:rPr>
          <w:spacing w:val="-7"/>
        </w:rPr>
        <w:t xml:space="preserve"> </w:t>
      </w:r>
      <w:r>
        <w:rPr>
          <w:spacing w:val="-2"/>
        </w:rPr>
        <w:t>CULTURAL</w:t>
      </w:r>
    </w:p>
    <w:p w14:paraId="214ED0A4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1891"/>
        </w:tabs>
        <w:spacing w:before="181"/>
        <w:ind w:left="1891" w:hanging="330"/>
        <w:rPr>
          <w:b/>
        </w:rPr>
      </w:pPr>
      <w:r>
        <w:rPr>
          <w:b/>
        </w:rPr>
        <w:t>A</w:t>
      </w:r>
      <w:r>
        <w:rPr>
          <w:b/>
          <w:spacing w:val="-7"/>
        </w:rPr>
        <w:t xml:space="preserve"> </w:t>
      </w:r>
      <w:r>
        <w:rPr>
          <w:b/>
        </w:rPr>
        <w:t>alteração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</w:rPr>
        <w:t>termo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execução</w:t>
      </w:r>
      <w:r>
        <w:rPr>
          <w:b/>
          <w:spacing w:val="-4"/>
        </w:rPr>
        <w:t xml:space="preserve"> </w:t>
      </w:r>
      <w:r>
        <w:rPr>
          <w:b/>
        </w:rPr>
        <w:t>cultural</w:t>
      </w:r>
      <w:r>
        <w:rPr>
          <w:b/>
          <w:spacing w:val="-5"/>
        </w:rPr>
        <w:t xml:space="preserve"> </w:t>
      </w:r>
      <w:r>
        <w:rPr>
          <w:b/>
        </w:rPr>
        <w:t>será</w:t>
      </w:r>
      <w:r>
        <w:rPr>
          <w:b/>
          <w:spacing w:val="-4"/>
        </w:rPr>
        <w:t xml:space="preserve"> </w:t>
      </w:r>
      <w:r>
        <w:rPr>
          <w:b/>
        </w:rPr>
        <w:t>formalizada</w:t>
      </w:r>
      <w:r>
        <w:rPr>
          <w:b/>
          <w:spacing w:val="-4"/>
        </w:rPr>
        <w:t xml:space="preserve"> </w:t>
      </w:r>
      <w:r>
        <w:rPr>
          <w:b/>
        </w:rPr>
        <w:t>por</w:t>
      </w:r>
      <w:r>
        <w:rPr>
          <w:b/>
          <w:spacing w:val="-3"/>
        </w:rPr>
        <w:t xml:space="preserve"> </w:t>
      </w:r>
      <w:r>
        <w:rPr>
          <w:b/>
        </w:rPr>
        <w:t>meio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termo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aditivo.</w:t>
      </w:r>
    </w:p>
    <w:p w14:paraId="67A6EF67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1891"/>
        </w:tabs>
        <w:spacing w:before="183"/>
        <w:ind w:left="1891" w:hanging="330"/>
        <w:rPr>
          <w:b/>
        </w:rPr>
      </w:pPr>
      <w:r>
        <w:rPr>
          <w:b/>
        </w:rPr>
        <w:t>A</w:t>
      </w:r>
      <w:r>
        <w:rPr>
          <w:b/>
          <w:spacing w:val="-8"/>
        </w:rPr>
        <w:t xml:space="preserve"> </w:t>
      </w:r>
      <w:r>
        <w:rPr>
          <w:b/>
        </w:rPr>
        <w:t>formalização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termo</w:t>
      </w:r>
      <w:r>
        <w:rPr>
          <w:b/>
          <w:spacing w:val="-5"/>
        </w:rPr>
        <w:t xml:space="preserve"> </w:t>
      </w:r>
      <w:r>
        <w:rPr>
          <w:b/>
        </w:rPr>
        <w:t>aditivo</w:t>
      </w:r>
      <w:r>
        <w:rPr>
          <w:b/>
          <w:spacing w:val="-5"/>
        </w:rPr>
        <w:t xml:space="preserve"> </w:t>
      </w:r>
      <w:r>
        <w:rPr>
          <w:b/>
        </w:rPr>
        <w:t>não</w:t>
      </w:r>
      <w:r>
        <w:rPr>
          <w:b/>
          <w:spacing w:val="-5"/>
        </w:rPr>
        <w:t xml:space="preserve"> </w:t>
      </w:r>
      <w:r>
        <w:rPr>
          <w:b/>
        </w:rPr>
        <w:t>será</w:t>
      </w:r>
      <w:r>
        <w:rPr>
          <w:b/>
          <w:spacing w:val="-5"/>
        </w:rPr>
        <w:t xml:space="preserve"> </w:t>
      </w:r>
      <w:r>
        <w:rPr>
          <w:b/>
        </w:rPr>
        <w:t>necessária</w:t>
      </w:r>
      <w:r>
        <w:rPr>
          <w:b/>
          <w:spacing w:val="-5"/>
        </w:rPr>
        <w:t xml:space="preserve"> </w:t>
      </w:r>
      <w:r>
        <w:rPr>
          <w:b/>
        </w:rPr>
        <w:t>nas</w:t>
      </w:r>
      <w:r>
        <w:rPr>
          <w:b/>
          <w:spacing w:val="-5"/>
        </w:rPr>
        <w:t xml:space="preserve"> </w:t>
      </w:r>
      <w:r>
        <w:rPr>
          <w:b/>
        </w:rPr>
        <w:t>seguintes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hipóteses:</w:t>
      </w:r>
    </w:p>
    <w:p w14:paraId="0A3B3BBB" w14:textId="77777777" w:rsidR="00EE6D6B" w:rsidRDefault="00853148">
      <w:pPr>
        <w:pStyle w:val="PargrafodaLista"/>
        <w:numPr>
          <w:ilvl w:val="0"/>
          <w:numId w:val="36"/>
        </w:numPr>
        <w:tabs>
          <w:tab w:val="left" w:pos="1666"/>
        </w:tabs>
        <w:spacing w:before="180" w:line="259" w:lineRule="auto"/>
        <w:ind w:right="1556" w:firstLine="0"/>
        <w:rPr>
          <w:b/>
        </w:rPr>
      </w:pPr>
      <w:r>
        <w:rPr>
          <w:b/>
        </w:rPr>
        <w:t>-</w:t>
      </w:r>
      <w:r>
        <w:rPr>
          <w:b/>
          <w:spacing w:val="-10"/>
        </w:rPr>
        <w:t xml:space="preserve"> </w:t>
      </w:r>
      <w:r>
        <w:rPr>
          <w:b/>
        </w:rPr>
        <w:t>Prorrogação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11"/>
        </w:rPr>
        <w:t xml:space="preserve"> </w:t>
      </w:r>
      <w:r>
        <w:rPr>
          <w:b/>
        </w:rPr>
        <w:t>vigência</w:t>
      </w:r>
      <w:r>
        <w:rPr>
          <w:b/>
          <w:spacing w:val="-11"/>
        </w:rPr>
        <w:t xml:space="preserve"> </w:t>
      </w:r>
      <w:r>
        <w:rPr>
          <w:b/>
        </w:rPr>
        <w:t>realizada</w:t>
      </w:r>
      <w:r>
        <w:rPr>
          <w:b/>
          <w:spacing w:val="-9"/>
        </w:rPr>
        <w:t xml:space="preserve"> </w:t>
      </w:r>
      <w:r>
        <w:rPr>
          <w:b/>
        </w:rPr>
        <w:t>de</w:t>
      </w:r>
      <w:r>
        <w:rPr>
          <w:b/>
          <w:spacing w:val="-8"/>
        </w:rPr>
        <w:t xml:space="preserve"> </w:t>
      </w:r>
      <w:r>
        <w:rPr>
          <w:b/>
        </w:rPr>
        <w:t>ofício</w:t>
      </w:r>
      <w:r>
        <w:rPr>
          <w:b/>
          <w:spacing w:val="-11"/>
        </w:rPr>
        <w:t xml:space="preserve"> </w:t>
      </w:r>
      <w:r>
        <w:rPr>
          <w:b/>
        </w:rPr>
        <w:t>pela</w:t>
      </w:r>
      <w:r>
        <w:rPr>
          <w:b/>
          <w:spacing w:val="-9"/>
        </w:rPr>
        <w:t xml:space="preserve"> </w:t>
      </w:r>
      <w:r>
        <w:rPr>
          <w:b/>
        </w:rPr>
        <w:t>administração</w:t>
      </w:r>
      <w:r>
        <w:rPr>
          <w:b/>
          <w:spacing w:val="-9"/>
        </w:rPr>
        <w:t xml:space="preserve"> </w:t>
      </w:r>
      <w:r>
        <w:rPr>
          <w:b/>
        </w:rPr>
        <w:t>pública</w:t>
      </w:r>
      <w:r>
        <w:rPr>
          <w:b/>
          <w:spacing w:val="-9"/>
        </w:rPr>
        <w:t xml:space="preserve"> </w:t>
      </w:r>
      <w:r>
        <w:rPr>
          <w:b/>
        </w:rPr>
        <w:t>quando</w:t>
      </w:r>
      <w:r>
        <w:rPr>
          <w:b/>
          <w:spacing w:val="-9"/>
        </w:rPr>
        <w:t xml:space="preserve"> </w:t>
      </w:r>
      <w:r>
        <w:rPr>
          <w:b/>
        </w:rPr>
        <w:t>der</w:t>
      </w:r>
      <w:r>
        <w:rPr>
          <w:b/>
          <w:spacing w:val="-9"/>
        </w:rPr>
        <w:t xml:space="preserve"> </w:t>
      </w:r>
      <w:r>
        <w:rPr>
          <w:b/>
        </w:rPr>
        <w:t>causa</w:t>
      </w:r>
      <w:r>
        <w:rPr>
          <w:b/>
          <w:spacing w:val="-9"/>
        </w:rPr>
        <w:t xml:space="preserve"> </w:t>
      </w:r>
      <w:r>
        <w:rPr>
          <w:b/>
        </w:rPr>
        <w:t>ao atraso na liberação de recursos; e</w:t>
      </w:r>
    </w:p>
    <w:p w14:paraId="1D6F2B55" w14:textId="77777777" w:rsidR="00EE6D6B" w:rsidRDefault="00853148">
      <w:pPr>
        <w:pStyle w:val="PargrafodaLista"/>
        <w:numPr>
          <w:ilvl w:val="0"/>
          <w:numId w:val="36"/>
        </w:numPr>
        <w:tabs>
          <w:tab w:val="left" w:pos="1738"/>
        </w:tabs>
        <w:spacing w:before="159" w:line="259" w:lineRule="auto"/>
        <w:ind w:right="1558" w:firstLine="0"/>
        <w:rPr>
          <w:b/>
        </w:rPr>
      </w:pPr>
      <w:r>
        <w:rPr>
          <w:b/>
        </w:rPr>
        <w:t>- Alteração do projeto sem modificação do valor global do instrumento e sem modificação substancial do objeto.</w:t>
      </w:r>
    </w:p>
    <w:p w14:paraId="4CDE30C6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1938"/>
        </w:tabs>
        <w:spacing w:before="159" w:line="259" w:lineRule="auto"/>
        <w:ind w:right="1559" w:firstLine="0"/>
        <w:jc w:val="both"/>
        <w:rPr>
          <w:b/>
        </w:rPr>
      </w:pPr>
      <w:r>
        <w:rPr>
          <w:b/>
        </w:rPr>
        <w:t>Na hip</w:t>
      </w:r>
      <w:r>
        <w:rPr>
          <w:b/>
        </w:rPr>
        <w:t>ótese de prorrogação de vigência, o saldo de recursos será automaticamente mantido na conta a fim de viabilizar a continuidade da execução do objeto.</w:t>
      </w:r>
    </w:p>
    <w:p w14:paraId="0301EE0E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1896"/>
        </w:tabs>
        <w:spacing w:before="160" w:line="259" w:lineRule="auto"/>
        <w:ind w:right="1561" w:firstLine="0"/>
        <w:jc w:val="both"/>
        <w:rPr>
          <w:b/>
        </w:rPr>
      </w:pPr>
      <w:r>
        <w:rPr>
          <w:b/>
        </w:rPr>
        <w:t>As alterações do projeto cujo escopo seja de, no</w:t>
      </w:r>
      <w:r>
        <w:rPr>
          <w:b/>
          <w:spacing w:val="-1"/>
        </w:rPr>
        <w:t xml:space="preserve"> </w:t>
      </w:r>
      <w:r>
        <w:rPr>
          <w:b/>
        </w:rPr>
        <w:t>máximo, 20% do</w:t>
      </w:r>
      <w:r>
        <w:rPr>
          <w:b/>
          <w:spacing w:val="-1"/>
        </w:rPr>
        <w:t xml:space="preserve"> </w:t>
      </w:r>
      <w:r>
        <w:rPr>
          <w:b/>
        </w:rPr>
        <w:t>valor total poderão ser realizadas pelo ag</w:t>
      </w:r>
      <w:r>
        <w:rPr>
          <w:b/>
        </w:rPr>
        <w:t>ente cultural e comunicadas à administração pública em seguida, sem a necessidade de autorização prévia.</w:t>
      </w:r>
    </w:p>
    <w:p w14:paraId="7C16458E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1916"/>
        </w:tabs>
        <w:spacing w:before="159" w:line="259" w:lineRule="auto"/>
        <w:ind w:right="1558" w:firstLine="0"/>
        <w:jc w:val="both"/>
        <w:rPr>
          <w:b/>
        </w:rPr>
      </w:pPr>
      <w:r>
        <w:rPr>
          <w:b/>
        </w:rPr>
        <w:t>A aplicação de rendimentos de ativos financeiros em benefício do objeto do termo de execução</w:t>
      </w:r>
      <w:r>
        <w:rPr>
          <w:b/>
          <w:spacing w:val="-6"/>
        </w:rPr>
        <w:t xml:space="preserve"> </w:t>
      </w:r>
      <w:r>
        <w:rPr>
          <w:b/>
        </w:rPr>
        <w:t>cultural</w:t>
      </w:r>
      <w:r>
        <w:rPr>
          <w:b/>
          <w:spacing w:val="-5"/>
        </w:rPr>
        <w:t xml:space="preserve"> </w:t>
      </w:r>
      <w:r>
        <w:rPr>
          <w:b/>
        </w:rPr>
        <w:t>poderá</w:t>
      </w:r>
      <w:r>
        <w:rPr>
          <w:b/>
          <w:spacing w:val="-6"/>
        </w:rPr>
        <w:t xml:space="preserve"> </w:t>
      </w:r>
      <w:r>
        <w:rPr>
          <w:b/>
        </w:rPr>
        <w:t>ser</w:t>
      </w:r>
      <w:r>
        <w:rPr>
          <w:b/>
          <w:spacing w:val="-5"/>
        </w:rPr>
        <w:t xml:space="preserve"> </w:t>
      </w:r>
      <w:r>
        <w:rPr>
          <w:b/>
        </w:rPr>
        <w:t>realizada</w:t>
      </w:r>
      <w:r>
        <w:rPr>
          <w:b/>
          <w:spacing w:val="-6"/>
        </w:rPr>
        <w:t xml:space="preserve"> </w:t>
      </w:r>
      <w:r>
        <w:rPr>
          <w:b/>
        </w:rPr>
        <w:t>pelo</w:t>
      </w:r>
      <w:r>
        <w:rPr>
          <w:b/>
          <w:spacing w:val="-6"/>
        </w:rPr>
        <w:t xml:space="preserve"> </w:t>
      </w:r>
      <w:r>
        <w:rPr>
          <w:b/>
        </w:rPr>
        <w:t>agente</w:t>
      </w:r>
      <w:r>
        <w:rPr>
          <w:b/>
          <w:spacing w:val="-8"/>
        </w:rPr>
        <w:t xml:space="preserve"> </w:t>
      </w:r>
      <w:r>
        <w:rPr>
          <w:b/>
        </w:rPr>
        <w:t>cultural</w:t>
      </w:r>
      <w:r>
        <w:rPr>
          <w:b/>
          <w:spacing w:val="-7"/>
        </w:rPr>
        <w:t xml:space="preserve"> </w:t>
      </w:r>
      <w:r>
        <w:rPr>
          <w:b/>
        </w:rPr>
        <w:t>sem</w:t>
      </w:r>
      <w:r>
        <w:rPr>
          <w:b/>
          <w:spacing w:val="-5"/>
        </w:rPr>
        <w:t xml:space="preserve"> </w:t>
      </w:r>
      <w:r>
        <w:rPr>
          <w:b/>
        </w:rPr>
        <w:t>a</w:t>
      </w:r>
      <w:r>
        <w:rPr>
          <w:b/>
          <w:spacing w:val="-9"/>
        </w:rPr>
        <w:t xml:space="preserve"> </w:t>
      </w:r>
      <w:r>
        <w:rPr>
          <w:b/>
        </w:rPr>
        <w:t>necessidade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autorização prévia da administração pública.</w:t>
      </w:r>
    </w:p>
    <w:p w14:paraId="7D775ACF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1945"/>
        </w:tabs>
        <w:spacing w:before="160" w:line="259" w:lineRule="auto"/>
        <w:ind w:right="1561" w:firstLine="0"/>
        <w:jc w:val="both"/>
        <w:rPr>
          <w:b/>
        </w:rPr>
      </w:pPr>
      <w:r>
        <w:rPr>
          <w:b/>
        </w:rPr>
        <w:t>Nas hipóteses de alterações em que não seja necessário termo aditivo, poderá ser realizado apostilamento.</w:t>
      </w:r>
    </w:p>
    <w:p w14:paraId="66E3C2A4" w14:textId="77777777" w:rsidR="00EE6D6B" w:rsidRDefault="00853148">
      <w:pPr>
        <w:pStyle w:val="Ttulo1"/>
        <w:numPr>
          <w:ilvl w:val="0"/>
          <w:numId w:val="26"/>
        </w:numPr>
        <w:tabs>
          <w:tab w:val="left" w:pos="1780"/>
        </w:tabs>
        <w:spacing w:before="161"/>
        <w:ind w:left="1780" w:hanging="219"/>
      </w:pPr>
      <w:r>
        <w:t>TITULARIDADE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4"/>
        </w:rPr>
        <w:t>BENS</w:t>
      </w:r>
    </w:p>
    <w:p w14:paraId="4AAEE8C4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1954"/>
        </w:tabs>
        <w:spacing w:before="181" w:line="259" w:lineRule="auto"/>
        <w:ind w:right="1555" w:firstLine="0"/>
        <w:jc w:val="both"/>
        <w:rPr>
          <w:b/>
        </w:rPr>
      </w:pPr>
      <w:r>
        <w:rPr>
          <w:b/>
        </w:rPr>
        <w:t>Os bens permanentes adquiridos, produzidos ou transformados em decorr</w:t>
      </w:r>
      <w:r>
        <w:rPr>
          <w:b/>
        </w:rPr>
        <w:t>ência da execução</w:t>
      </w:r>
      <w:r>
        <w:rPr>
          <w:b/>
          <w:spacing w:val="-8"/>
        </w:rPr>
        <w:t xml:space="preserve"> </w:t>
      </w:r>
      <w:r>
        <w:rPr>
          <w:b/>
        </w:rPr>
        <w:t>da</w:t>
      </w:r>
      <w:r>
        <w:rPr>
          <w:b/>
          <w:spacing w:val="-8"/>
        </w:rPr>
        <w:t xml:space="preserve"> </w:t>
      </w:r>
      <w:r>
        <w:rPr>
          <w:b/>
        </w:rPr>
        <w:t>ação</w:t>
      </w:r>
      <w:r>
        <w:rPr>
          <w:b/>
          <w:spacing w:val="-8"/>
        </w:rPr>
        <w:t xml:space="preserve"> </w:t>
      </w:r>
      <w:r>
        <w:rPr>
          <w:b/>
        </w:rPr>
        <w:t>cultural</w:t>
      </w:r>
      <w:r>
        <w:rPr>
          <w:b/>
          <w:spacing w:val="-6"/>
        </w:rPr>
        <w:t xml:space="preserve"> </w:t>
      </w:r>
      <w:r>
        <w:rPr>
          <w:b/>
        </w:rPr>
        <w:t>fomentada</w:t>
      </w:r>
      <w:r>
        <w:rPr>
          <w:b/>
          <w:spacing w:val="-8"/>
        </w:rPr>
        <w:t xml:space="preserve"> </w:t>
      </w:r>
      <w:r>
        <w:rPr>
          <w:b/>
        </w:rPr>
        <w:t>serão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titularidade</w:t>
      </w:r>
      <w:r>
        <w:rPr>
          <w:b/>
          <w:spacing w:val="-7"/>
        </w:rPr>
        <w:t xml:space="preserve"> </w:t>
      </w:r>
      <w:r>
        <w:rPr>
          <w:b/>
        </w:rPr>
        <w:t>do</w:t>
      </w:r>
      <w:r>
        <w:rPr>
          <w:b/>
          <w:spacing w:val="-8"/>
        </w:rPr>
        <w:t xml:space="preserve"> </w:t>
      </w:r>
      <w:r>
        <w:rPr>
          <w:b/>
        </w:rPr>
        <w:t>agente</w:t>
      </w:r>
      <w:r>
        <w:rPr>
          <w:b/>
          <w:spacing w:val="-7"/>
        </w:rPr>
        <w:t xml:space="preserve"> </w:t>
      </w:r>
      <w:r>
        <w:rPr>
          <w:b/>
        </w:rPr>
        <w:t>cultural</w:t>
      </w:r>
      <w:r>
        <w:rPr>
          <w:b/>
          <w:spacing w:val="-8"/>
        </w:rPr>
        <w:t xml:space="preserve"> </w:t>
      </w:r>
      <w:r>
        <w:rPr>
          <w:b/>
        </w:rPr>
        <w:t>desde</w:t>
      </w:r>
      <w:r>
        <w:rPr>
          <w:b/>
          <w:spacing w:val="-7"/>
        </w:rPr>
        <w:t xml:space="preserve"> </w:t>
      </w:r>
      <w:r>
        <w:rPr>
          <w:b/>
        </w:rPr>
        <w:t>a</w:t>
      </w:r>
      <w:r>
        <w:rPr>
          <w:b/>
          <w:spacing w:val="-8"/>
        </w:rPr>
        <w:t xml:space="preserve"> </w:t>
      </w:r>
      <w:r>
        <w:rPr>
          <w:b/>
        </w:rPr>
        <w:t>data</w:t>
      </w:r>
      <w:r>
        <w:rPr>
          <w:b/>
          <w:spacing w:val="-7"/>
        </w:rPr>
        <w:t xml:space="preserve"> </w:t>
      </w:r>
      <w:r>
        <w:rPr>
          <w:b/>
        </w:rPr>
        <w:t>da sua aquisição.</w:t>
      </w:r>
    </w:p>
    <w:p w14:paraId="33248337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1894"/>
        </w:tabs>
        <w:spacing w:before="160" w:line="259" w:lineRule="auto"/>
        <w:ind w:right="1560" w:firstLine="0"/>
        <w:jc w:val="both"/>
        <w:rPr>
          <w:b/>
        </w:rPr>
      </w:pPr>
      <w:r>
        <w:rPr>
          <w:b/>
        </w:rPr>
        <w:t>Nos casos de rejeição</w:t>
      </w:r>
      <w:r>
        <w:rPr>
          <w:b/>
          <w:spacing w:val="-1"/>
        </w:rPr>
        <w:t xml:space="preserve"> </w:t>
      </w:r>
      <w:r>
        <w:rPr>
          <w:b/>
        </w:rPr>
        <w:t xml:space="preserve">da prestação de contas em razão da aquisição ou do uso do bem, o valor pago pela aquisição será computado no cálculo </w:t>
      </w:r>
      <w:r>
        <w:rPr>
          <w:b/>
        </w:rPr>
        <w:t xml:space="preserve">de valores a devolver, com atualização </w:t>
      </w:r>
      <w:r>
        <w:rPr>
          <w:b/>
          <w:spacing w:val="-2"/>
        </w:rPr>
        <w:t>monetária.</w:t>
      </w:r>
    </w:p>
    <w:p w14:paraId="1ACAB0EC" w14:textId="77777777" w:rsidR="00EE6D6B" w:rsidRDefault="00853148">
      <w:pPr>
        <w:pStyle w:val="Ttulo1"/>
        <w:numPr>
          <w:ilvl w:val="0"/>
          <w:numId w:val="26"/>
        </w:numPr>
        <w:tabs>
          <w:tab w:val="left" w:pos="1892"/>
        </w:tabs>
        <w:spacing w:before="159"/>
        <w:ind w:left="1892" w:hanging="331"/>
      </w:pPr>
      <w:r>
        <w:t>EXTINÇÃO</w:t>
      </w:r>
      <w:r>
        <w:rPr>
          <w:spacing w:val="-7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TERMO</w:t>
      </w:r>
      <w:r>
        <w:rPr>
          <w:spacing w:val="-9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EXECUÇÃO</w:t>
      </w:r>
      <w:r>
        <w:rPr>
          <w:spacing w:val="-6"/>
        </w:rPr>
        <w:t xml:space="preserve"> </w:t>
      </w:r>
      <w:r>
        <w:rPr>
          <w:spacing w:val="-2"/>
        </w:rPr>
        <w:t>CULTURAL</w:t>
      </w:r>
    </w:p>
    <w:p w14:paraId="6CF1FC56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2003"/>
        </w:tabs>
        <w:spacing w:before="181"/>
        <w:ind w:left="2003" w:hanging="442"/>
        <w:rPr>
          <w:b/>
        </w:rPr>
      </w:pPr>
      <w:r>
        <w:rPr>
          <w:b/>
        </w:rPr>
        <w:t>O</w:t>
      </w:r>
      <w:r>
        <w:rPr>
          <w:b/>
          <w:spacing w:val="-6"/>
        </w:rPr>
        <w:t xml:space="preserve"> </w:t>
      </w:r>
      <w:r>
        <w:rPr>
          <w:b/>
        </w:rPr>
        <w:t>presente</w:t>
      </w:r>
      <w:r>
        <w:rPr>
          <w:b/>
          <w:spacing w:val="-6"/>
        </w:rPr>
        <w:t xml:space="preserve"> </w:t>
      </w:r>
      <w:r>
        <w:rPr>
          <w:b/>
        </w:rPr>
        <w:t>Termo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Execução</w:t>
      </w:r>
      <w:r>
        <w:rPr>
          <w:b/>
          <w:spacing w:val="-4"/>
        </w:rPr>
        <w:t xml:space="preserve"> </w:t>
      </w:r>
      <w:r>
        <w:rPr>
          <w:b/>
        </w:rPr>
        <w:t>Cultural</w:t>
      </w:r>
      <w:r>
        <w:rPr>
          <w:b/>
          <w:spacing w:val="-5"/>
        </w:rPr>
        <w:t xml:space="preserve"> </w:t>
      </w:r>
      <w:r>
        <w:rPr>
          <w:b/>
        </w:rPr>
        <w:t>poderá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ser:</w:t>
      </w:r>
    </w:p>
    <w:p w14:paraId="1A6A6EB3" w14:textId="77777777" w:rsidR="00EE6D6B" w:rsidRDefault="00853148">
      <w:pPr>
        <w:pStyle w:val="PargrafodaLista"/>
        <w:numPr>
          <w:ilvl w:val="0"/>
          <w:numId w:val="37"/>
        </w:numPr>
        <w:tabs>
          <w:tab w:val="left" w:pos="1670"/>
        </w:tabs>
        <w:spacing w:before="182"/>
        <w:ind w:left="1670" w:hanging="109"/>
        <w:rPr>
          <w:b/>
        </w:rPr>
      </w:pPr>
      <w:r>
        <w:rPr>
          <w:b/>
        </w:rPr>
        <w:t>-</w:t>
      </w:r>
      <w:r>
        <w:rPr>
          <w:b/>
          <w:spacing w:val="-3"/>
        </w:rPr>
        <w:t xml:space="preserve"> </w:t>
      </w:r>
      <w:r>
        <w:rPr>
          <w:b/>
        </w:rPr>
        <w:t>Extinto</w:t>
      </w:r>
      <w:r>
        <w:rPr>
          <w:b/>
          <w:spacing w:val="-4"/>
        </w:rPr>
        <w:t xml:space="preserve"> </w:t>
      </w:r>
      <w:r>
        <w:rPr>
          <w:b/>
        </w:rPr>
        <w:t>por</w:t>
      </w:r>
      <w:r>
        <w:rPr>
          <w:b/>
          <w:spacing w:val="-3"/>
        </w:rPr>
        <w:t xml:space="preserve"> </w:t>
      </w:r>
      <w:r>
        <w:rPr>
          <w:b/>
        </w:rPr>
        <w:t>decurso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prazo;</w:t>
      </w:r>
    </w:p>
    <w:p w14:paraId="00257B75" w14:textId="77777777" w:rsidR="00EE6D6B" w:rsidRDefault="00853148">
      <w:pPr>
        <w:pStyle w:val="PargrafodaLista"/>
        <w:numPr>
          <w:ilvl w:val="0"/>
          <w:numId w:val="37"/>
        </w:numPr>
        <w:tabs>
          <w:tab w:val="left" w:pos="1730"/>
        </w:tabs>
        <w:spacing w:before="180"/>
        <w:ind w:left="1730" w:hanging="169"/>
        <w:rPr>
          <w:b/>
        </w:rPr>
      </w:pPr>
      <w:r>
        <w:rPr>
          <w:b/>
        </w:rPr>
        <w:t>-</w:t>
      </w:r>
      <w:r>
        <w:rPr>
          <w:b/>
          <w:spacing w:val="-9"/>
        </w:rPr>
        <w:t xml:space="preserve"> </w:t>
      </w:r>
      <w:r>
        <w:rPr>
          <w:b/>
        </w:rPr>
        <w:t>Extinto,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comum</w:t>
      </w:r>
      <w:r>
        <w:rPr>
          <w:b/>
          <w:spacing w:val="-4"/>
        </w:rPr>
        <w:t xml:space="preserve"> </w:t>
      </w:r>
      <w:r>
        <w:rPr>
          <w:b/>
        </w:rPr>
        <w:t>acordo</w:t>
      </w:r>
      <w:r>
        <w:rPr>
          <w:b/>
          <w:spacing w:val="-4"/>
        </w:rPr>
        <w:t xml:space="preserve"> </w:t>
      </w:r>
      <w:r>
        <w:rPr>
          <w:b/>
        </w:rPr>
        <w:t>antes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</w:rPr>
        <w:t>prazo</w:t>
      </w:r>
      <w:r>
        <w:rPr>
          <w:b/>
          <w:spacing w:val="-4"/>
        </w:rPr>
        <w:t xml:space="preserve"> </w:t>
      </w:r>
      <w:r>
        <w:rPr>
          <w:b/>
        </w:rPr>
        <w:t>avençado,</w:t>
      </w:r>
      <w:r>
        <w:rPr>
          <w:b/>
          <w:spacing w:val="-3"/>
        </w:rPr>
        <w:t xml:space="preserve"> </w:t>
      </w:r>
      <w:r>
        <w:rPr>
          <w:b/>
        </w:rPr>
        <w:t>mediante</w:t>
      </w:r>
      <w:r>
        <w:rPr>
          <w:b/>
          <w:spacing w:val="-3"/>
        </w:rPr>
        <w:t xml:space="preserve"> </w:t>
      </w:r>
      <w:r>
        <w:rPr>
          <w:b/>
        </w:rPr>
        <w:t>Termo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Distrato;</w:t>
      </w:r>
    </w:p>
    <w:p w14:paraId="38FDF459" w14:textId="77777777" w:rsidR="00EE6D6B" w:rsidRDefault="00EE6D6B">
      <w:pPr>
        <w:pStyle w:val="PargrafodaLista"/>
        <w:rPr>
          <w:b/>
        </w:rPr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0193C0B2" w14:textId="77777777" w:rsidR="00EE6D6B" w:rsidRDefault="00853148">
      <w:pPr>
        <w:pStyle w:val="PargrafodaLista"/>
        <w:numPr>
          <w:ilvl w:val="0"/>
          <w:numId w:val="37"/>
        </w:numPr>
        <w:tabs>
          <w:tab w:val="left" w:pos="1811"/>
        </w:tabs>
        <w:spacing w:line="259" w:lineRule="auto"/>
        <w:ind w:left="1561" w:right="1556" w:firstLine="0"/>
        <w:jc w:val="both"/>
        <w:rPr>
          <w:b/>
        </w:rPr>
      </w:pPr>
      <w:r>
        <w:rPr>
          <w:b/>
        </w:rPr>
        <w:lastRenderedPageBreak/>
        <w:t>- denunciado, por decisão unilateral de qualquer dos partícipes, independentemente de autorização judicial, mediante prévia notificação por escrito ao outro partícipe; ou</w:t>
      </w:r>
    </w:p>
    <w:p w14:paraId="1C541DAB" w14:textId="77777777" w:rsidR="00EE6D6B" w:rsidRDefault="00853148">
      <w:pPr>
        <w:pStyle w:val="PargrafodaLista"/>
        <w:numPr>
          <w:ilvl w:val="0"/>
          <w:numId w:val="37"/>
        </w:numPr>
        <w:tabs>
          <w:tab w:val="left" w:pos="1827"/>
        </w:tabs>
        <w:spacing w:before="161" w:line="259" w:lineRule="auto"/>
        <w:ind w:left="1561" w:right="1559" w:firstLine="0"/>
        <w:jc w:val="both"/>
        <w:rPr>
          <w:b/>
        </w:rPr>
      </w:pPr>
      <w:r>
        <w:rPr>
          <w:b/>
        </w:rPr>
        <w:t>- Rescindido, por decisão unilateral de qualquer dos part</w:t>
      </w:r>
      <w:r>
        <w:rPr>
          <w:b/>
        </w:rPr>
        <w:t>ícipes, independentemente de autorização</w:t>
      </w:r>
      <w:r>
        <w:rPr>
          <w:b/>
          <w:spacing w:val="-5"/>
        </w:rPr>
        <w:t xml:space="preserve"> </w:t>
      </w:r>
      <w:r>
        <w:rPr>
          <w:b/>
        </w:rPr>
        <w:t>judicial,</w:t>
      </w:r>
      <w:r>
        <w:rPr>
          <w:b/>
          <w:spacing w:val="-4"/>
        </w:rPr>
        <w:t xml:space="preserve"> </w:t>
      </w:r>
      <w:r>
        <w:rPr>
          <w:b/>
        </w:rPr>
        <w:t>mediante</w:t>
      </w:r>
      <w:r>
        <w:rPr>
          <w:b/>
          <w:spacing w:val="-2"/>
        </w:rPr>
        <w:t xml:space="preserve"> </w:t>
      </w:r>
      <w:r>
        <w:rPr>
          <w:b/>
        </w:rPr>
        <w:t>prévia</w:t>
      </w:r>
      <w:r>
        <w:rPr>
          <w:b/>
          <w:spacing w:val="-3"/>
        </w:rPr>
        <w:t xml:space="preserve"> </w:t>
      </w:r>
      <w:r>
        <w:rPr>
          <w:b/>
        </w:rPr>
        <w:t>notificação</w:t>
      </w:r>
      <w:r>
        <w:rPr>
          <w:b/>
          <w:spacing w:val="-3"/>
        </w:rPr>
        <w:t xml:space="preserve"> </w:t>
      </w:r>
      <w:r>
        <w:rPr>
          <w:b/>
        </w:rPr>
        <w:t>por</w:t>
      </w:r>
      <w:r>
        <w:rPr>
          <w:b/>
          <w:spacing w:val="-4"/>
        </w:rPr>
        <w:t xml:space="preserve"> </w:t>
      </w:r>
      <w:r>
        <w:rPr>
          <w:b/>
        </w:rPr>
        <w:t>escrito</w:t>
      </w:r>
      <w:r>
        <w:rPr>
          <w:b/>
          <w:spacing w:val="-3"/>
        </w:rPr>
        <w:t xml:space="preserve"> </w:t>
      </w:r>
      <w:r>
        <w:rPr>
          <w:b/>
        </w:rPr>
        <w:t>ao</w:t>
      </w:r>
      <w:r>
        <w:rPr>
          <w:b/>
          <w:spacing w:val="-4"/>
        </w:rPr>
        <w:t xml:space="preserve"> </w:t>
      </w:r>
      <w:r>
        <w:rPr>
          <w:b/>
        </w:rPr>
        <w:t>outro</w:t>
      </w:r>
      <w:r>
        <w:rPr>
          <w:b/>
          <w:spacing w:val="-3"/>
        </w:rPr>
        <w:t xml:space="preserve"> </w:t>
      </w:r>
      <w:r>
        <w:rPr>
          <w:b/>
        </w:rPr>
        <w:t>partícipe,</w:t>
      </w:r>
      <w:r>
        <w:rPr>
          <w:b/>
          <w:spacing w:val="-4"/>
        </w:rPr>
        <w:t xml:space="preserve"> </w:t>
      </w:r>
      <w:r>
        <w:rPr>
          <w:b/>
        </w:rPr>
        <w:t>nas</w:t>
      </w:r>
      <w:r>
        <w:rPr>
          <w:b/>
          <w:spacing w:val="-2"/>
        </w:rPr>
        <w:t xml:space="preserve"> </w:t>
      </w:r>
      <w:r>
        <w:rPr>
          <w:b/>
        </w:rPr>
        <w:t xml:space="preserve">seguintes </w:t>
      </w:r>
      <w:r>
        <w:rPr>
          <w:b/>
          <w:spacing w:val="-2"/>
        </w:rPr>
        <w:t>hipóteses:</w:t>
      </w:r>
    </w:p>
    <w:p w14:paraId="6202FB04" w14:textId="77777777" w:rsidR="00EE6D6B" w:rsidRDefault="00853148">
      <w:pPr>
        <w:pStyle w:val="PargrafodaLista"/>
        <w:numPr>
          <w:ilvl w:val="1"/>
          <w:numId w:val="37"/>
        </w:numPr>
        <w:tabs>
          <w:tab w:val="left" w:pos="1786"/>
        </w:tabs>
        <w:spacing w:before="161"/>
        <w:ind w:left="1786" w:hanging="225"/>
        <w:rPr>
          <w:b/>
        </w:rPr>
      </w:pPr>
      <w:r>
        <w:rPr>
          <w:b/>
        </w:rPr>
        <w:t>descumprimento</w:t>
      </w:r>
      <w:r>
        <w:rPr>
          <w:b/>
          <w:spacing w:val="-9"/>
        </w:rPr>
        <w:t xml:space="preserve"> </w:t>
      </w:r>
      <w:r>
        <w:rPr>
          <w:b/>
        </w:rPr>
        <w:t>injustificado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cláusula</w:t>
      </w:r>
      <w:r>
        <w:rPr>
          <w:b/>
          <w:spacing w:val="-6"/>
        </w:rPr>
        <w:t xml:space="preserve"> </w:t>
      </w:r>
      <w:r>
        <w:rPr>
          <w:b/>
        </w:rPr>
        <w:t>deste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instrumento;</w:t>
      </w:r>
    </w:p>
    <w:p w14:paraId="2764C240" w14:textId="77777777" w:rsidR="00EE6D6B" w:rsidRDefault="00853148">
      <w:pPr>
        <w:pStyle w:val="PargrafodaLista"/>
        <w:numPr>
          <w:ilvl w:val="1"/>
          <w:numId w:val="37"/>
        </w:numPr>
        <w:tabs>
          <w:tab w:val="left" w:pos="1835"/>
        </w:tabs>
        <w:spacing w:before="180" w:line="259" w:lineRule="auto"/>
        <w:ind w:left="1561" w:right="1561" w:firstLine="0"/>
        <w:jc w:val="both"/>
        <w:rPr>
          <w:b/>
        </w:rPr>
      </w:pPr>
      <w:r>
        <w:rPr>
          <w:b/>
        </w:rPr>
        <w:t xml:space="preserve">irregularidade ou inexecução injustificada, ainda que </w:t>
      </w:r>
      <w:r>
        <w:rPr>
          <w:b/>
        </w:rPr>
        <w:t>parcial, do objeto, resultados ou metas pactuadas;</w:t>
      </w:r>
    </w:p>
    <w:p w14:paraId="5F7CE1B9" w14:textId="77777777" w:rsidR="00EE6D6B" w:rsidRDefault="00853148">
      <w:pPr>
        <w:pStyle w:val="PargrafodaLista"/>
        <w:numPr>
          <w:ilvl w:val="1"/>
          <w:numId w:val="37"/>
        </w:numPr>
        <w:tabs>
          <w:tab w:val="left" w:pos="1770"/>
        </w:tabs>
        <w:spacing w:before="159"/>
        <w:ind w:left="1770" w:hanging="209"/>
        <w:rPr>
          <w:b/>
        </w:rPr>
      </w:pPr>
      <w:r>
        <w:rPr>
          <w:b/>
        </w:rPr>
        <w:t>violação</w:t>
      </w:r>
      <w:r>
        <w:rPr>
          <w:b/>
          <w:spacing w:val="-6"/>
        </w:rPr>
        <w:t xml:space="preserve"> </w:t>
      </w:r>
      <w:r>
        <w:rPr>
          <w:b/>
        </w:rPr>
        <w:t>da</w:t>
      </w:r>
      <w:r>
        <w:rPr>
          <w:b/>
          <w:spacing w:val="-7"/>
        </w:rPr>
        <w:t xml:space="preserve"> </w:t>
      </w:r>
      <w:r>
        <w:rPr>
          <w:b/>
        </w:rPr>
        <w:t>legislação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aplicável;</w:t>
      </w:r>
    </w:p>
    <w:p w14:paraId="54EC5331" w14:textId="77777777" w:rsidR="00EE6D6B" w:rsidRDefault="00853148">
      <w:pPr>
        <w:pStyle w:val="PargrafodaLista"/>
        <w:numPr>
          <w:ilvl w:val="1"/>
          <w:numId w:val="37"/>
        </w:numPr>
        <w:tabs>
          <w:tab w:val="left" w:pos="1797"/>
        </w:tabs>
        <w:spacing w:before="183"/>
        <w:ind w:left="1797" w:hanging="236"/>
        <w:rPr>
          <w:b/>
        </w:rPr>
      </w:pPr>
      <w:r>
        <w:rPr>
          <w:b/>
        </w:rPr>
        <w:t>cometimento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falhas</w:t>
      </w:r>
      <w:r>
        <w:rPr>
          <w:b/>
          <w:spacing w:val="-7"/>
        </w:rPr>
        <w:t xml:space="preserve"> </w:t>
      </w:r>
      <w:r>
        <w:rPr>
          <w:b/>
        </w:rPr>
        <w:t>reiteradas</w:t>
      </w:r>
      <w:r>
        <w:rPr>
          <w:b/>
          <w:spacing w:val="-3"/>
        </w:rPr>
        <w:t xml:space="preserve"> </w:t>
      </w:r>
      <w:r>
        <w:rPr>
          <w:b/>
        </w:rPr>
        <w:t>na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execução;</w:t>
      </w:r>
    </w:p>
    <w:p w14:paraId="0940689A" w14:textId="77777777" w:rsidR="00EE6D6B" w:rsidRDefault="00853148">
      <w:pPr>
        <w:pStyle w:val="PargrafodaLista"/>
        <w:numPr>
          <w:ilvl w:val="1"/>
          <w:numId w:val="37"/>
        </w:numPr>
        <w:tabs>
          <w:tab w:val="left" w:pos="1789"/>
        </w:tabs>
        <w:spacing w:before="180"/>
        <w:ind w:left="1789"/>
        <w:rPr>
          <w:b/>
        </w:rPr>
      </w:pPr>
      <w:r>
        <w:rPr>
          <w:b/>
        </w:rPr>
        <w:t>má</w:t>
      </w:r>
      <w:r>
        <w:rPr>
          <w:b/>
          <w:spacing w:val="-6"/>
        </w:rPr>
        <w:t xml:space="preserve"> </w:t>
      </w:r>
      <w:r>
        <w:rPr>
          <w:b/>
        </w:rPr>
        <w:t>administração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recursos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públicos;</w:t>
      </w:r>
    </w:p>
    <w:p w14:paraId="06F9A1B5" w14:textId="77777777" w:rsidR="00EE6D6B" w:rsidRDefault="00853148">
      <w:pPr>
        <w:pStyle w:val="PargrafodaLista"/>
        <w:numPr>
          <w:ilvl w:val="1"/>
          <w:numId w:val="37"/>
        </w:numPr>
        <w:tabs>
          <w:tab w:val="left" w:pos="1750"/>
        </w:tabs>
        <w:spacing w:before="180"/>
        <w:ind w:left="1750" w:hanging="189"/>
        <w:rPr>
          <w:b/>
        </w:rPr>
      </w:pPr>
      <w:r>
        <w:rPr>
          <w:b/>
        </w:rPr>
        <w:t>constatação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falsidade</w:t>
      </w:r>
      <w:r>
        <w:rPr>
          <w:b/>
          <w:spacing w:val="-6"/>
        </w:rPr>
        <w:t xml:space="preserve"> </w:t>
      </w:r>
      <w:r>
        <w:rPr>
          <w:b/>
        </w:rPr>
        <w:t>ou</w:t>
      </w:r>
      <w:r>
        <w:rPr>
          <w:b/>
          <w:spacing w:val="-5"/>
        </w:rPr>
        <w:t xml:space="preserve"> </w:t>
      </w:r>
      <w:r>
        <w:rPr>
          <w:b/>
        </w:rPr>
        <w:t>fraude</w:t>
      </w:r>
      <w:r>
        <w:rPr>
          <w:b/>
          <w:spacing w:val="-6"/>
        </w:rPr>
        <w:t xml:space="preserve"> </w:t>
      </w:r>
      <w:r>
        <w:rPr>
          <w:b/>
        </w:rPr>
        <w:t>nas</w:t>
      </w:r>
      <w:r>
        <w:rPr>
          <w:b/>
          <w:spacing w:val="-4"/>
        </w:rPr>
        <w:t xml:space="preserve"> </w:t>
      </w:r>
      <w:r>
        <w:rPr>
          <w:b/>
        </w:rPr>
        <w:t>informações</w:t>
      </w:r>
      <w:r>
        <w:rPr>
          <w:b/>
          <w:spacing w:val="-5"/>
        </w:rPr>
        <w:t xml:space="preserve"> </w:t>
      </w:r>
      <w:r>
        <w:rPr>
          <w:b/>
        </w:rPr>
        <w:t>ou</w:t>
      </w:r>
      <w:r>
        <w:rPr>
          <w:b/>
          <w:spacing w:val="-5"/>
        </w:rPr>
        <w:t xml:space="preserve"> </w:t>
      </w:r>
      <w:r>
        <w:rPr>
          <w:b/>
        </w:rPr>
        <w:t>documentos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apresentados;</w:t>
      </w:r>
    </w:p>
    <w:p w14:paraId="31BD545A" w14:textId="77777777" w:rsidR="00EE6D6B" w:rsidRDefault="00853148">
      <w:pPr>
        <w:pStyle w:val="PargrafodaLista"/>
        <w:numPr>
          <w:ilvl w:val="1"/>
          <w:numId w:val="37"/>
        </w:numPr>
        <w:tabs>
          <w:tab w:val="left" w:pos="1784"/>
        </w:tabs>
        <w:spacing w:before="183"/>
        <w:ind w:left="1784" w:hanging="223"/>
        <w:rPr>
          <w:b/>
        </w:rPr>
      </w:pPr>
      <w:r>
        <w:rPr>
          <w:b/>
        </w:rPr>
        <w:t>não</w:t>
      </w:r>
      <w:r>
        <w:rPr>
          <w:b/>
          <w:spacing w:val="-9"/>
        </w:rPr>
        <w:t xml:space="preserve"> </w:t>
      </w:r>
      <w:r>
        <w:rPr>
          <w:b/>
        </w:rPr>
        <w:t>atendimento</w:t>
      </w:r>
      <w:r>
        <w:rPr>
          <w:b/>
          <w:spacing w:val="-7"/>
        </w:rPr>
        <w:t xml:space="preserve"> </w:t>
      </w:r>
      <w:r>
        <w:rPr>
          <w:b/>
        </w:rPr>
        <w:t>às</w:t>
      </w:r>
      <w:r>
        <w:rPr>
          <w:b/>
          <w:spacing w:val="-7"/>
        </w:rPr>
        <w:t xml:space="preserve"> </w:t>
      </w:r>
      <w:r>
        <w:rPr>
          <w:b/>
        </w:rPr>
        <w:t>recomendações</w:t>
      </w:r>
      <w:r>
        <w:rPr>
          <w:b/>
          <w:spacing w:val="-6"/>
        </w:rPr>
        <w:t xml:space="preserve"> </w:t>
      </w:r>
      <w:r>
        <w:rPr>
          <w:b/>
        </w:rPr>
        <w:t>ou</w:t>
      </w:r>
      <w:r>
        <w:rPr>
          <w:b/>
          <w:spacing w:val="-6"/>
        </w:rPr>
        <w:t xml:space="preserve"> </w:t>
      </w:r>
      <w:r>
        <w:rPr>
          <w:b/>
        </w:rPr>
        <w:t>determinações</w:t>
      </w:r>
      <w:r>
        <w:rPr>
          <w:b/>
          <w:spacing w:val="-6"/>
        </w:rPr>
        <w:t xml:space="preserve"> </w:t>
      </w:r>
      <w:r>
        <w:rPr>
          <w:b/>
        </w:rPr>
        <w:t>decorrentes</w:t>
      </w:r>
      <w:r>
        <w:rPr>
          <w:b/>
          <w:spacing w:val="-6"/>
        </w:rPr>
        <w:t xml:space="preserve"> </w:t>
      </w:r>
      <w:r>
        <w:rPr>
          <w:b/>
        </w:rPr>
        <w:t>da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fiscalização;</w:t>
      </w:r>
    </w:p>
    <w:p w14:paraId="4759D1FE" w14:textId="77777777" w:rsidR="00EE6D6B" w:rsidRDefault="00853148">
      <w:pPr>
        <w:pStyle w:val="PargrafodaLista"/>
        <w:numPr>
          <w:ilvl w:val="1"/>
          <w:numId w:val="37"/>
        </w:numPr>
        <w:tabs>
          <w:tab w:val="left" w:pos="1797"/>
        </w:tabs>
        <w:spacing w:before="180"/>
        <w:ind w:left="1797" w:hanging="236"/>
        <w:rPr>
          <w:b/>
        </w:rPr>
      </w:pPr>
      <w:r>
        <w:rPr>
          <w:b/>
        </w:rPr>
        <w:t>outras</w:t>
      </w:r>
      <w:r>
        <w:rPr>
          <w:b/>
          <w:spacing w:val="-9"/>
        </w:rPr>
        <w:t xml:space="preserve"> </w:t>
      </w:r>
      <w:r>
        <w:rPr>
          <w:b/>
        </w:rPr>
        <w:t>hipóteses</w:t>
      </w:r>
      <w:r>
        <w:rPr>
          <w:b/>
          <w:spacing w:val="-7"/>
        </w:rPr>
        <w:t xml:space="preserve"> </w:t>
      </w:r>
      <w:r>
        <w:rPr>
          <w:b/>
        </w:rPr>
        <w:t>expressamente</w:t>
      </w:r>
      <w:r>
        <w:rPr>
          <w:b/>
          <w:spacing w:val="-7"/>
        </w:rPr>
        <w:t xml:space="preserve"> </w:t>
      </w:r>
      <w:r>
        <w:rPr>
          <w:b/>
        </w:rPr>
        <w:t>previstas</w:t>
      </w:r>
      <w:r>
        <w:rPr>
          <w:b/>
          <w:spacing w:val="-6"/>
        </w:rPr>
        <w:t xml:space="preserve"> </w:t>
      </w:r>
      <w:r>
        <w:rPr>
          <w:b/>
        </w:rPr>
        <w:t>na</w:t>
      </w:r>
      <w:r>
        <w:rPr>
          <w:b/>
          <w:spacing w:val="-9"/>
        </w:rPr>
        <w:t xml:space="preserve"> </w:t>
      </w:r>
      <w:r>
        <w:rPr>
          <w:b/>
        </w:rPr>
        <w:t>legislação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aplicável.</w:t>
      </w:r>
    </w:p>
    <w:p w14:paraId="5BD9DA2F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2035"/>
        </w:tabs>
        <w:spacing w:before="183" w:line="259" w:lineRule="auto"/>
        <w:ind w:right="1559" w:firstLine="0"/>
        <w:jc w:val="both"/>
        <w:rPr>
          <w:b/>
        </w:rPr>
      </w:pPr>
      <w:r>
        <w:rPr>
          <w:b/>
        </w:rPr>
        <w:t xml:space="preserve">Os casos de rescisão unilateral serão formalmente motivados nos autos do processo </w:t>
      </w:r>
      <w:r>
        <w:rPr>
          <w:b/>
        </w:rPr>
        <w:t>administrativo, assegurado o contraditório e a ampla defesa. O prazo de defesa será de 10 (dez) dias da abertura de vista do processo.</w:t>
      </w:r>
    </w:p>
    <w:p w14:paraId="4F941FE7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2006"/>
        </w:tabs>
        <w:spacing w:before="159" w:line="259" w:lineRule="auto"/>
        <w:ind w:right="1560" w:firstLine="0"/>
        <w:jc w:val="both"/>
        <w:rPr>
          <w:b/>
        </w:rPr>
      </w:pPr>
      <w:r>
        <w:rPr>
          <w:b/>
        </w:rPr>
        <w:t>Na hipótese de irregularidade na execução do objeto que enseje dano ao erário, deverá ser instaurada Tomada de Contas Esp</w:t>
      </w:r>
      <w:r>
        <w:rPr>
          <w:b/>
        </w:rPr>
        <w:t>ecial caso os valores relacionados à irregularidade não sejam devolvidos no prazo estabelecido pela Administração Pública.</w:t>
      </w:r>
    </w:p>
    <w:p w14:paraId="0098D12A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2018"/>
        </w:tabs>
        <w:spacing w:before="160" w:line="259" w:lineRule="auto"/>
        <w:ind w:right="1559" w:firstLine="0"/>
        <w:jc w:val="both"/>
        <w:rPr>
          <w:b/>
        </w:rPr>
      </w:pPr>
      <w:r>
        <w:rPr>
          <w:b/>
        </w:rPr>
        <w:t>Outras situações relativas à extinção deste Termo não previstas na legislação aplicável ou neste instrumento poderão ser negociadas e</w:t>
      </w:r>
      <w:r>
        <w:rPr>
          <w:b/>
        </w:rPr>
        <w:t xml:space="preserve">ntre as partes ou, se for o caso, no Termo de </w:t>
      </w:r>
      <w:r>
        <w:rPr>
          <w:b/>
          <w:spacing w:val="-2"/>
        </w:rPr>
        <w:t>Distrato.</w:t>
      </w:r>
    </w:p>
    <w:p w14:paraId="019CEF7C" w14:textId="77777777" w:rsidR="00EE6D6B" w:rsidRDefault="00853148">
      <w:pPr>
        <w:pStyle w:val="Ttulo1"/>
        <w:numPr>
          <w:ilvl w:val="0"/>
          <w:numId w:val="26"/>
        </w:numPr>
        <w:tabs>
          <w:tab w:val="left" w:pos="1892"/>
        </w:tabs>
        <w:spacing w:before="160"/>
        <w:ind w:left="1892" w:hanging="331"/>
      </w:pPr>
      <w:r>
        <w:t>MONITORAMENTO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CONTROLE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RESULTADOS</w:t>
      </w:r>
    </w:p>
    <w:p w14:paraId="7C9C1680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2021"/>
        </w:tabs>
        <w:spacing w:before="180" w:line="259" w:lineRule="auto"/>
        <w:ind w:right="1559" w:firstLine="0"/>
        <w:jc w:val="both"/>
        <w:rPr>
          <w:b/>
        </w:rPr>
      </w:pPr>
      <w:r>
        <w:rPr>
          <w:b/>
        </w:rPr>
        <w:t>O monitoramento e controle de resultados será avaliado de mediante a avaliação dos relatórios</w:t>
      </w:r>
      <w:r>
        <w:rPr>
          <w:b/>
          <w:spacing w:val="-12"/>
        </w:rPr>
        <w:t xml:space="preserve"> </w:t>
      </w:r>
      <w:r>
        <w:rPr>
          <w:b/>
        </w:rPr>
        <w:t>de</w:t>
      </w:r>
      <w:r>
        <w:rPr>
          <w:b/>
          <w:spacing w:val="-13"/>
        </w:rPr>
        <w:t xml:space="preserve"> </w:t>
      </w:r>
      <w:r>
        <w:rPr>
          <w:b/>
        </w:rPr>
        <w:t>execução</w:t>
      </w:r>
      <w:r>
        <w:rPr>
          <w:b/>
          <w:spacing w:val="-12"/>
        </w:rPr>
        <w:t xml:space="preserve"> </w:t>
      </w:r>
      <w:r>
        <w:rPr>
          <w:b/>
        </w:rPr>
        <w:t>dos</w:t>
      </w:r>
      <w:r>
        <w:rPr>
          <w:b/>
          <w:spacing w:val="-13"/>
        </w:rPr>
        <w:t xml:space="preserve"> </w:t>
      </w:r>
      <w:r>
        <w:rPr>
          <w:b/>
        </w:rPr>
        <w:t>objetos</w:t>
      </w:r>
      <w:r>
        <w:rPr>
          <w:b/>
          <w:spacing w:val="-11"/>
        </w:rPr>
        <w:t xml:space="preserve"> </w:t>
      </w:r>
      <w:r>
        <w:rPr>
          <w:b/>
        </w:rPr>
        <w:t>propostos</w:t>
      </w:r>
      <w:r>
        <w:rPr>
          <w:b/>
          <w:spacing w:val="-12"/>
        </w:rPr>
        <w:t xml:space="preserve"> </w:t>
      </w:r>
      <w:r>
        <w:rPr>
          <w:b/>
        </w:rPr>
        <w:t>pelos</w:t>
      </w:r>
      <w:r>
        <w:rPr>
          <w:b/>
          <w:spacing w:val="-12"/>
        </w:rPr>
        <w:t xml:space="preserve"> </w:t>
      </w:r>
      <w:r>
        <w:rPr>
          <w:b/>
        </w:rPr>
        <w:t>agentes</w:t>
      </w:r>
      <w:r>
        <w:rPr>
          <w:b/>
          <w:spacing w:val="-12"/>
        </w:rPr>
        <w:t xml:space="preserve"> </w:t>
      </w:r>
      <w:r>
        <w:rPr>
          <w:b/>
        </w:rPr>
        <w:t>culturais</w:t>
      </w:r>
      <w:r>
        <w:rPr>
          <w:b/>
          <w:spacing w:val="-12"/>
        </w:rPr>
        <w:t xml:space="preserve"> </w:t>
      </w:r>
      <w:r>
        <w:rPr>
          <w:b/>
        </w:rPr>
        <w:t>e</w:t>
      </w:r>
      <w:r>
        <w:rPr>
          <w:b/>
          <w:spacing w:val="-13"/>
        </w:rPr>
        <w:t xml:space="preserve"> </w:t>
      </w:r>
      <w:r>
        <w:rPr>
          <w:b/>
        </w:rPr>
        <w:t>visitas</w:t>
      </w:r>
      <w:r>
        <w:rPr>
          <w:b/>
          <w:spacing w:val="-11"/>
        </w:rPr>
        <w:t xml:space="preserve"> </w:t>
      </w:r>
      <w:r>
        <w:rPr>
          <w:b/>
        </w:rPr>
        <w:t>técnicas</w:t>
      </w:r>
      <w:r>
        <w:rPr>
          <w:b/>
          <w:spacing w:val="-12"/>
        </w:rPr>
        <w:t xml:space="preserve"> </w:t>
      </w:r>
      <w:r>
        <w:rPr>
          <w:b/>
        </w:rPr>
        <w:t>quando necessário e previsto no edital.</w:t>
      </w:r>
    </w:p>
    <w:p w14:paraId="0B182985" w14:textId="77777777" w:rsidR="00EE6D6B" w:rsidRDefault="00853148">
      <w:pPr>
        <w:pStyle w:val="Ttulo1"/>
        <w:numPr>
          <w:ilvl w:val="0"/>
          <w:numId w:val="26"/>
        </w:numPr>
        <w:tabs>
          <w:tab w:val="left" w:pos="1892"/>
        </w:tabs>
        <w:spacing w:before="160"/>
        <w:ind w:left="1892" w:hanging="331"/>
      </w:pPr>
      <w:r>
        <w:rPr>
          <w:spacing w:val="-2"/>
        </w:rPr>
        <w:t>VIGÊNCIA</w:t>
      </w:r>
    </w:p>
    <w:p w14:paraId="38FD8598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2011"/>
        </w:tabs>
        <w:spacing w:before="180" w:line="259" w:lineRule="auto"/>
        <w:ind w:right="1559" w:firstLine="0"/>
        <w:jc w:val="both"/>
        <w:rPr>
          <w:b/>
        </w:rPr>
      </w:pPr>
      <w:r>
        <w:rPr>
          <w:b/>
        </w:rPr>
        <w:t>A vigência deste instrumento terá início na data de assinatura das partes, com duração até</w:t>
      </w:r>
      <w:r>
        <w:rPr>
          <w:b/>
          <w:lang w:val="pt-BR"/>
        </w:rPr>
        <w:t xml:space="preserve"> 10 </w:t>
      </w:r>
      <w:r>
        <w:rPr>
          <w:b/>
        </w:rPr>
        <w:t xml:space="preserve"> de dezembro de 2026.</w:t>
      </w:r>
    </w:p>
    <w:p w14:paraId="70FAED7C" w14:textId="77777777" w:rsidR="00EE6D6B" w:rsidRDefault="00EE6D6B">
      <w:pPr>
        <w:pStyle w:val="PargrafodaLista"/>
        <w:tabs>
          <w:tab w:val="left" w:pos="2011"/>
        </w:tabs>
        <w:spacing w:before="180" w:line="259" w:lineRule="auto"/>
        <w:ind w:left="0" w:right="1559"/>
        <w:jc w:val="both"/>
        <w:rPr>
          <w:b/>
        </w:rPr>
      </w:pPr>
    </w:p>
    <w:p w14:paraId="6575A302" w14:textId="77777777" w:rsidR="00EE6D6B" w:rsidRDefault="00EE6D6B">
      <w:pPr>
        <w:pStyle w:val="PargrafodaLista"/>
        <w:tabs>
          <w:tab w:val="left" w:pos="2011"/>
        </w:tabs>
        <w:spacing w:before="180" w:line="259" w:lineRule="auto"/>
        <w:ind w:left="0" w:right="1559"/>
        <w:jc w:val="both"/>
        <w:rPr>
          <w:b/>
        </w:rPr>
      </w:pPr>
    </w:p>
    <w:p w14:paraId="6CFB7265" w14:textId="77777777" w:rsidR="00EE6D6B" w:rsidRDefault="00EE6D6B">
      <w:pPr>
        <w:pStyle w:val="PargrafodaLista"/>
        <w:tabs>
          <w:tab w:val="left" w:pos="2011"/>
        </w:tabs>
        <w:spacing w:before="180" w:line="259" w:lineRule="auto"/>
        <w:ind w:left="0" w:right="1559"/>
        <w:jc w:val="both"/>
        <w:rPr>
          <w:b/>
        </w:rPr>
      </w:pPr>
    </w:p>
    <w:p w14:paraId="05607166" w14:textId="77777777" w:rsidR="00EE6D6B" w:rsidRDefault="00EE6D6B">
      <w:pPr>
        <w:pStyle w:val="PargrafodaLista"/>
        <w:tabs>
          <w:tab w:val="left" w:pos="2011"/>
        </w:tabs>
        <w:spacing w:before="180" w:line="259" w:lineRule="auto"/>
        <w:ind w:left="0" w:right="1559"/>
        <w:jc w:val="both"/>
        <w:rPr>
          <w:b/>
        </w:rPr>
      </w:pPr>
    </w:p>
    <w:p w14:paraId="5FEB0E53" w14:textId="77777777" w:rsidR="00EE6D6B" w:rsidRDefault="00EE6D6B">
      <w:pPr>
        <w:pStyle w:val="PargrafodaLista"/>
        <w:tabs>
          <w:tab w:val="left" w:pos="2011"/>
        </w:tabs>
        <w:spacing w:before="180" w:line="259" w:lineRule="auto"/>
        <w:ind w:left="0" w:right="1559"/>
        <w:jc w:val="both"/>
        <w:rPr>
          <w:b/>
        </w:rPr>
      </w:pPr>
    </w:p>
    <w:p w14:paraId="57916FCD" w14:textId="77777777" w:rsidR="00EE6D6B" w:rsidRDefault="00853148">
      <w:pPr>
        <w:pStyle w:val="Ttulo1"/>
        <w:numPr>
          <w:ilvl w:val="0"/>
          <w:numId w:val="26"/>
        </w:numPr>
        <w:tabs>
          <w:tab w:val="left" w:pos="1892"/>
        </w:tabs>
        <w:spacing w:before="161"/>
        <w:ind w:left="1892" w:hanging="331"/>
      </w:pPr>
      <w:r>
        <w:rPr>
          <w:spacing w:val="-2"/>
        </w:rPr>
        <w:lastRenderedPageBreak/>
        <w:t>PUBLICAÇÃO</w:t>
      </w:r>
    </w:p>
    <w:p w14:paraId="017AE9A9" w14:textId="77777777" w:rsidR="00EE6D6B" w:rsidRDefault="00EE6D6B">
      <w:pPr>
        <w:pStyle w:val="Ttulo1"/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6362B83B" w14:textId="77777777" w:rsidR="00EE6D6B" w:rsidRDefault="00EE6D6B">
      <w:pPr>
        <w:pStyle w:val="Corpodetexto"/>
      </w:pPr>
    </w:p>
    <w:p w14:paraId="5D42A658" w14:textId="77777777" w:rsidR="00EE6D6B" w:rsidRDefault="00EE6D6B">
      <w:pPr>
        <w:pStyle w:val="Corpodetexto"/>
      </w:pPr>
    </w:p>
    <w:p w14:paraId="60F46D63" w14:textId="77777777" w:rsidR="00EE6D6B" w:rsidRDefault="00EE6D6B">
      <w:pPr>
        <w:pStyle w:val="Corpodetexto"/>
        <w:spacing w:before="41"/>
      </w:pPr>
    </w:p>
    <w:p w14:paraId="1C154CA1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2008"/>
        </w:tabs>
        <w:spacing w:line="259" w:lineRule="auto"/>
        <w:ind w:right="1562" w:firstLine="0"/>
        <w:rPr>
          <w:b/>
        </w:rPr>
      </w:pPr>
      <w:r>
        <w:rPr>
          <w:b/>
        </w:rPr>
        <w:t>O Extrato do</w:t>
      </w:r>
      <w:r>
        <w:rPr>
          <w:b/>
          <w:spacing w:val="-1"/>
        </w:rPr>
        <w:t xml:space="preserve"> </w:t>
      </w:r>
      <w:r>
        <w:rPr>
          <w:b/>
        </w:rPr>
        <w:t xml:space="preserve">Termo de </w:t>
      </w:r>
      <w:r>
        <w:rPr>
          <w:b/>
        </w:rPr>
        <w:t>Execução Cultural será publicado site da Prefeitura</w:t>
      </w:r>
      <w:r>
        <w:rPr>
          <w:b/>
          <w:spacing w:val="-1"/>
        </w:rPr>
        <w:t xml:space="preserve"> </w:t>
      </w:r>
      <w:r>
        <w:rPr>
          <w:b/>
        </w:rPr>
        <w:t>Municipal, na área específica para a PNAB.</w:t>
      </w:r>
    </w:p>
    <w:p w14:paraId="782971E9" w14:textId="77777777" w:rsidR="00EE6D6B" w:rsidRDefault="00853148">
      <w:pPr>
        <w:pStyle w:val="Ttulo1"/>
        <w:numPr>
          <w:ilvl w:val="0"/>
          <w:numId w:val="26"/>
        </w:numPr>
        <w:tabs>
          <w:tab w:val="left" w:pos="1892"/>
        </w:tabs>
        <w:spacing w:before="161"/>
        <w:ind w:left="1892" w:hanging="331"/>
      </w:pPr>
      <w:r>
        <w:rPr>
          <w:spacing w:val="-4"/>
        </w:rPr>
        <w:t>FORO</w:t>
      </w:r>
    </w:p>
    <w:p w14:paraId="6903E50A" w14:textId="77777777" w:rsidR="00EE6D6B" w:rsidRDefault="00853148">
      <w:pPr>
        <w:pStyle w:val="PargrafodaLista"/>
        <w:numPr>
          <w:ilvl w:val="1"/>
          <w:numId w:val="26"/>
        </w:numPr>
        <w:tabs>
          <w:tab w:val="left" w:pos="1999"/>
        </w:tabs>
        <w:spacing w:before="181" w:line="259" w:lineRule="auto"/>
        <w:ind w:right="1556" w:firstLine="0"/>
        <w:rPr>
          <w:b/>
        </w:rPr>
      </w:pPr>
      <w:r>
        <w:rPr>
          <w:b/>
        </w:rPr>
        <w:t>Fica</w:t>
      </w:r>
      <w:r>
        <w:rPr>
          <w:b/>
          <w:spacing w:val="-8"/>
        </w:rPr>
        <w:t xml:space="preserve"> </w:t>
      </w:r>
      <w:r>
        <w:rPr>
          <w:b/>
        </w:rPr>
        <w:t>eleito</w:t>
      </w:r>
      <w:r>
        <w:rPr>
          <w:b/>
          <w:spacing w:val="-8"/>
        </w:rPr>
        <w:t xml:space="preserve"> </w:t>
      </w:r>
      <w:r>
        <w:rPr>
          <w:b/>
        </w:rPr>
        <w:t>o</w:t>
      </w:r>
      <w:r>
        <w:rPr>
          <w:b/>
          <w:spacing w:val="-8"/>
        </w:rPr>
        <w:t xml:space="preserve"> </w:t>
      </w:r>
      <w:r>
        <w:rPr>
          <w:b/>
        </w:rPr>
        <w:t>Foro</w:t>
      </w:r>
      <w:r>
        <w:rPr>
          <w:b/>
          <w:spacing w:val="-8"/>
        </w:rPr>
        <w:t xml:space="preserve"> </w:t>
      </w:r>
      <w:r>
        <w:rPr>
          <w:b/>
        </w:rPr>
        <w:t>da</w:t>
      </w:r>
      <w:r>
        <w:rPr>
          <w:b/>
          <w:spacing w:val="-8"/>
        </w:rPr>
        <w:t xml:space="preserve"> </w:t>
      </w:r>
      <w:r>
        <w:rPr>
          <w:b/>
        </w:rPr>
        <w:t>Comarca</w:t>
      </w:r>
      <w:r>
        <w:rPr>
          <w:b/>
          <w:spacing w:val="-8"/>
        </w:rPr>
        <w:t xml:space="preserve"> </w:t>
      </w:r>
      <w:r>
        <w:rPr>
          <w:b/>
        </w:rPr>
        <w:t>,</w:t>
      </w:r>
      <w:r>
        <w:rPr>
          <w:b/>
          <w:spacing w:val="-6"/>
        </w:rPr>
        <w:t xml:space="preserve"> </w:t>
      </w:r>
      <w:r>
        <w:rPr>
          <w:b/>
        </w:rPr>
        <w:t>para</w:t>
      </w:r>
      <w:r>
        <w:rPr>
          <w:b/>
          <w:spacing w:val="-8"/>
        </w:rPr>
        <w:t xml:space="preserve"> </w:t>
      </w:r>
      <w:r>
        <w:rPr>
          <w:b/>
        </w:rPr>
        <w:t>dirimir</w:t>
      </w:r>
      <w:r>
        <w:rPr>
          <w:b/>
          <w:spacing w:val="-6"/>
        </w:rPr>
        <w:t xml:space="preserve"> </w:t>
      </w:r>
      <w:r>
        <w:rPr>
          <w:b/>
        </w:rPr>
        <w:t>quaisquer</w:t>
      </w:r>
      <w:r>
        <w:rPr>
          <w:b/>
          <w:spacing w:val="-6"/>
        </w:rPr>
        <w:t xml:space="preserve"> </w:t>
      </w:r>
      <w:r>
        <w:rPr>
          <w:b/>
        </w:rPr>
        <w:t>dúvidas</w:t>
      </w:r>
      <w:r>
        <w:rPr>
          <w:b/>
          <w:spacing w:val="-6"/>
        </w:rPr>
        <w:t xml:space="preserve"> </w:t>
      </w:r>
      <w:r>
        <w:rPr>
          <w:b/>
        </w:rPr>
        <w:t>relativas</w:t>
      </w:r>
      <w:r>
        <w:rPr>
          <w:b/>
          <w:spacing w:val="-6"/>
        </w:rPr>
        <w:t xml:space="preserve"> </w:t>
      </w:r>
      <w:r>
        <w:rPr>
          <w:b/>
        </w:rPr>
        <w:t>ao presente Termo de Execução Cultural.</w:t>
      </w:r>
    </w:p>
    <w:p w14:paraId="557691F7" w14:textId="77777777" w:rsidR="00EE6D6B" w:rsidRDefault="00EE6D6B">
      <w:pPr>
        <w:pStyle w:val="Corpodetexto"/>
      </w:pPr>
    </w:p>
    <w:p w14:paraId="40CA88B2" w14:textId="77777777" w:rsidR="00EE6D6B" w:rsidRDefault="00EE6D6B">
      <w:pPr>
        <w:pStyle w:val="Corpodetexto"/>
        <w:spacing w:before="73"/>
      </w:pPr>
    </w:p>
    <w:p w14:paraId="34EAF7F2" w14:textId="77777777" w:rsidR="00EE6D6B" w:rsidRDefault="00853148">
      <w:pPr>
        <w:pStyle w:val="Ttulo1"/>
        <w:spacing w:before="1"/>
      </w:pPr>
      <w:r>
        <w:t>LOCAL,</w:t>
      </w:r>
      <w:r>
        <w:rPr>
          <w:spacing w:val="-5"/>
        </w:rPr>
        <w:t xml:space="preserve"> </w:t>
      </w:r>
      <w:r>
        <w:t>[INDICAR</w:t>
      </w:r>
      <w:r>
        <w:rPr>
          <w:spacing w:val="-4"/>
        </w:rPr>
        <w:t xml:space="preserve"> </w:t>
      </w:r>
      <w:r>
        <w:t>DIA,</w:t>
      </w:r>
      <w:r>
        <w:rPr>
          <w:spacing w:val="-5"/>
        </w:rPr>
        <w:t xml:space="preserve"> </w:t>
      </w:r>
      <w:r>
        <w:rPr>
          <w:spacing w:val="-2"/>
        </w:rPr>
        <w:t>2026].</w:t>
      </w:r>
    </w:p>
    <w:p w14:paraId="3536CC3E" w14:textId="77777777" w:rsidR="00EE6D6B" w:rsidRDefault="00EE6D6B">
      <w:pPr>
        <w:pStyle w:val="Corpodetexto"/>
      </w:pPr>
    </w:p>
    <w:p w14:paraId="12462B63" w14:textId="77777777" w:rsidR="00EE6D6B" w:rsidRDefault="00EE6D6B">
      <w:pPr>
        <w:pStyle w:val="Corpodetexto"/>
        <w:spacing w:before="94"/>
      </w:pPr>
    </w:p>
    <w:p w14:paraId="28FB25AC" w14:textId="77777777" w:rsidR="00EE6D6B" w:rsidRDefault="00853148">
      <w:pPr>
        <w:pStyle w:val="Corpodetexto"/>
        <w:ind w:left="1561"/>
      </w:pPr>
      <w:r>
        <w:t>Pelo</w:t>
      </w:r>
      <w:r>
        <w:rPr>
          <w:spacing w:val="-1"/>
        </w:rPr>
        <w:t xml:space="preserve"> </w:t>
      </w:r>
      <w:r>
        <w:rPr>
          <w:spacing w:val="-2"/>
        </w:rPr>
        <w:t>órgão:</w:t>
      </w:r>
    </w:p>
    <w:p w14:paraId="45E0ED82" w14:textId="77777777" w:rsidR="00EE6D6B" w:rsidRDefault="00853148">
      <w:pPr>
        <w:pStyle w:val="Ttulo1"/>
        <w:spacing w:before="180"/>
        <w:rPr>
          <w:lang w:val="pt-BR"/>
        </w:rPr>
      </w:pPr>
      <w:r>
        <w:t>MUNICÍPIO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  <w:lang w:val="pt-BR"/>
        </w:rPr>
        <w:t xml:space="preserve"> </w:t>
      </w:r>
    </w:p>
    <w:p w14:paraId="61046CA4" w14:textId="77777777" w:rsidR="00EE6D6B" w:rsidRDefault="00EE6D6B">
      <w:pPr>
        <w:pStyle w:val="Corpodetexto"/>
      </w:pPr>
    </w:p>
    <w:p w14:paraId="01C8B64F" w14:textId="77777777" w:rsidR="00EE6D6B" w:rsidRDefault="00EE6D6B">
      <w:pPr>
        <w:pStyle w:val="Corpodetexto"/>
        <w:spacing w:before="94"/>
      </w:pPr>
    </w:p>
    <w:p w14:paraId="0C06A94D" w14:textId="77777777" w:rsidR="00EE6D6B" w:rsidRDefault="00853148">
      <w:pPr>
        <w:pStyle w:val="Corpodetexto"/>
        <w:ind w:left="1561"/>
      </w:pPr>
      <w:r>
        <w:t>Pelo</w:t>
      </w:r>
      <w:r>
        <w:rPr>
          <w:spacing w:val="-4"/>
        </w:rPr>
        <w:t xml:space="preserve"> </w:t>
      </w:r>
      <w:r>
        <w:t>Agente</w:t>
      </w:r>
      <w:r>
        <w:rPr>
          <w:spacing w:val="-2"/>
        </w:rPr>
        <w:t xml:space="preserve"> Cultural:</w:t>
      </w:r>
    </w:p>
    <w:p w14:paraId="7699B614" w14:textId="77777777" w:rsidR="00EE6D6B" w:rsidRDefault="00853148">
      <w:pPr>
        <w:spacing w:before="181"/>
        <w:ind w:left="1561"/>
        <w:rPr>
          <w:b/>
        </w:rPr>
      </w:pPr>
      <w:r>
        <w:rPr>
          <w:b/>
        </w:rPr>
        <w:t>[NOME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6"/>
        </w:rPr>
        <w:t xml:space="preserve"> </w:t>
      </w:r>
      <w:r>
        <w:rPr>
          <w:b/>
        </w:rPr>
        <w:t>AGENTE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CULTURAL]</w:t>
      </w:r>
    </w:p>
    <w:p w14:paraId="01EB1C90" w14:textId="77777777" w:rsidR="00EE6D6B" w:rsidRDefault="00EE6D6B">
      <w:pPr>
        <w:rPr>
          <w:b/>
        </w:rPr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33B37BE2" w14:textId="77777777" w:rsidR="00EE6D6B" w:rsidRDefault="00EE6D6B">
      <w:pPr>
        <w:pStyle w:val="Corpodetexto"/>
      </w:pPr>
    </w:p>
    <w:p w14:paraId="07A45018" w14:textId="77777777" w:rsidR="00EE6D6B" w:rsidRDefault="00853148">
      <w:pPr>
        <w:ind w:left="1561"/>
        <w:rPr>
          <w:b/>
        </w:rPr>
      </w:pPr>
      <w:r>
        <w:rPr>
          <w:b/>
        </w:rPr>
        <w:t>ANEXO</w:t>
      </w:r>
      <w:r>
        <w:rPr>
          <w:b/>
          <w:spacing w:val="-2"/>
        </w:rPr>
        <w:t xml:space="preserve"> </w:t>
      </w:r>
      <w:r>
        <w:rPr>
          <w:b/>
          <w:spacing w:val="-5"/>
        </w:rPr>
        <w:t>VI</w:t>
      </w:r>
    </w:p>
    <w:p w14:paraId="45A15BAC" w14:textId="77777777" w:rsidR="00EE6D6B" w:rsidRDefault="00EE6D6B">
      <w:pPr>
        <w:pStyle w:val="Corpodetexto"/>
      </w:pPr>
    </w:p>
    <w:p w14:paraId="5A469CBD" w14:textId="77777777" w:rsidR="00EE6D6B" w:rsidRDefault="00EE6D6B">
      <w:pPr>
        <w:pStyle w:val="Corpodetexto"/>
        <w:spacing w:before="94"/>
      </w:pPr>
    </w:p>
    <w:p w14:paraId="61F7F4E5" w14:textId="77777777" w:rsidR="00EE6D6B" w:rsidRDefault="00853148">
      <w:pPr>
        <w:ind w:left="1561"/>
        <w:rPr>
          <w:b/>
        </w:rPr>
      </w:pPr>
      <w:r>
        <w:rPr>
          <w:b/>
        </w:rPr>
        <w:t>RELATÓRIO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OBJETO</w:t>
      </w:r>
      <w:r>
        <w:rPr>
          <w:b/>
          <w:spacing w:val="-7"/>
        </w:rPr>
        <w:t xml:space="preserve"> </w:t>
      </w:r>
      <w:r>
        <w:rPr>
          <w:b/>
        </w:rPr>
        <w:t>DA</w:t>
      </w:r>
      <w:r>
        <w:rPr>
          <w:b/>
          <w:spacing w:val="-6"/>
        </w:rPr>
        <w:t xml:space="preserve"> </w:t>
      </w:r>
      <w:r>
        <w:rPr>
          <w:b/>
        </w:rPr>
        <w:t>EXECUÇÃO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CULTURAL</w:t>
      </w:r>
    </w:p>
    <w:p w14:paraId="007AE729" w14:textId="77777777" w:rsidR="00EE6D6B" w:rsidRDefault="00EE6D6B">
      <w:pPr>
        <w:pStyle w:val="Corpodetexto"/>
      </w:pPr>
    </w:p>
    <w:p w14:paraId="0602CDF0" w14:textId="77777777" w:rsidR="00EE6D6B" w:rsidRDefault="00EE6D6B">
      <w:pPr>
        <w:pStyle w:val="Corpodetexto"/>
        <w:spacing w:before="95"/>
      </w:pPr>
    </w:p>
    <w:p w14:paraId="34A332F3" w14:textId="77777777" w:rsidR="00EE6D6B" w:rsidRDefault="00853148">
      <w:pPr>
        <w:pStyle w:val="PargrafodaLista"/>
        <w:numPr>
          <w:ilvl w:val="0"/>
          <w:numId w:val="38"/>
        </w:numPr>
        <w:tabs>
          <w:tab w:val="left" w:pos="1829"/>
        </w:tabs>
        <w:ind w:left="1829" w:hanging="218"/>
        <w:rPr>
          <w:b/>
        </w:rPr>
      </w:pPr>
      <w:r>
        <w:rPr>
          <w:b/>
        </w:rPr>
        <w:t>DADOS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2"/>
        </w:rPr>
        <w:t xml:space="preserve"> PROJETO</w:t>
      </w:r>
    </w:p>
    <w:p w14:paraId="73E6738B" w14:textId="77777777" w:rsidR="00EE6D6B" w:rsidRDefault="00853148">
      <w:pPr>
        <w:pStyle w:val="Corpodetexto"/>
        <w:spacing w:before="180"/>
        <w:ind w:left="1561"/>
      </w:pPr>
      <w:r>
        <w:t>Nome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projeto:</w:t>
      </w:r>
    </w:p>
    <w:p w14:paraId="6AEB7F30" w14:textId="77777777" w:rsidR="00EE6D6B" w:rsidRDefault="00853148">
      <w:pPr>
        <w:pStyle w:val="Corpodetexto"/>
        <w:spacing w:before="183"/>
        <w:ind w:left="1561"/>
      </w:pPr>
      <w:r>
        <w:t>Nome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agente</w:t>
      </w:r>
      <w:r>
        <w:rPr>
          <w:spacing w:val="-6"/>
        </w:rPr>
        <w:t xml:space="preserve"> </w:t>
      </w:r>
      <w:r>
        <w:t>cultural</w:t>
      </w:r>
      <w:r>
        <w:rPr>
          <w:spacing w:val="-2"/>
        </w:rPr>
        <w:t xml:space="preserve"> proponente:</w:t>
      </w:r>
    </w:p>
    <w:p w14:paraId="677B3505" w14:textId="77777777" w:rsidR="00EE6D6B" w:rsidRDefault="00853148">
      <w:pPr>
        <w:pStyle w:val="Corpodetexto"/>
        <w:spacing w:before="180"/>
        <w:ind w:left="1561"/>
      </w:pPr>
      <w:r>
        <w:t>Nº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Termo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Execução</w:t>
      </w:r>
      <w:r>
        <w:rPr>
          <w:spacing w:val="-4"/>
        </w:rPr>
        <w:t xml:space="preserve"> </w:t>
      </w:r>
      <w:r>
        <w:rPr>
          <w:spacing w:val="-2"/>
        </w:rPr>
        <w:t>Cultural:</w:t>
      </w:r>
    </w:p>
    <w:p w14:paraId="7CADDFE6" w14:textId="77777777" w:rsidR="00EE6D6B" w:rsidRDefault="00853148">
      <w:pPr>
        <w:pStyle w:val="Corpodetexto"/>
        <w:spacing w:before="183"/>
        <w:ind w:left="1561"/>
      </w:pPr>
      <w:r>
        <w:t>Vigência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projeto:</w:t>
      </w:r>
    </w:p>
    <w:p w14:paraId="357367A7" w14:textId="77777777" w:rsidR="00EE6D6B" w:rsidRDefault="00853148">
      <w:pPr>
        <w:pStyle w:val="Corpodetexto"/>
        <w:spacing w:before="180"/>
        <w:ind w:left="1561"/>
      </w:pPr>
      <w:r>
        <w:t>Valor</w:t>
      </w:r>
      <w:r>
        <w:rPr>
          <w:spacing w:val="-4"/>
        </w:rPr>
        <w:t xml:space="preserve"> </w:t>
      </w:r>
      <w:r>
        <w:t>repassado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projeto:</w:t>
      </w:r>
    </w:p>
    <w:p w14:paraId="275C3721" w14:textId="77777777" w:rsidR="00EE6D6B" w:rsidRDefault="00853148">
      <w:pPr>
        <w:pStyle w:val="Corpodetexto"/>
        <w:spacing w:before="181"/>
        <w:ind w:left="1561"/>
      </w:pPr>
      <w:r>
        <w:t>Data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entrega</w:t>
      </w:r>
      <w:r>
        <w:rPr>
          <w:spacing w:val="-3"/>
        </w:rPr>
        <w:t xml:space="preserve"> </w:t>
      </w:r>
      <w:r>
        <w:t>desse</w:t>
      </w:r>
      <w:r>
        <w:rPr>
          <w:spacing w:val="-5"/>
        </w:rPr>
        <w:t xml:space="preserve"> </w:t>
      </w:r>
      <w:r>
        <w:rPr>
          <w:spacing w:val="-2"/>
        </w:rPr>
        <w:t>relatório:</w:t>
      </w:r>
    </w:p>
    <w:p w14:paraId="17BBAF14" w14:textId="77777777" w:rsidR="00EE6D6B" w:rsidRDefault="00EE6D6B">
      <w:pPr>
        <w:pStyle w:val="Corpodetexto"/>
      </w:pPr>
    </w:p>
    <w:p w14:paraId="16384DB0" w14:textId="77777777" w:rsidR="00EE6D6B" w:rsidRDefault="00EE6D6B">
      <w:pPr>
        <w:pStyle w:val="Corpodetexto"/>
        <w:spacing w:before="94"/>
      </w:pPr>
    </w:p>
    <w:p w14:paraId="09090DFE" w14:textId="77777777" w:rsidR="00EE6D6B" w:rsidRDefault="00853148">
      <w:pPr>
        <w:pStyle w:val="Ttulo1"/>
        <w:numPr>
          <w:ilvl w:val="0"/>
          <w:numId w:val="38"/>
        </w:numPr>
        <w:tabs>
          <w:tab w:val="left" w:pos="1780"/>
        </w:tabs>
        <w:ind w:left="1780" w:hanging="219"/>
      </w:pPr>
      <w:r>
        <w:t>RESULTADOS</w:t>
      </w:r>
      <w:r>
        <w:rPr>
          <w:spacing w:val="-5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rPr>
          <w:spacing w:val="-2"/>
        </w:rPr>
        <w:t>PROJETO</w:t>
      </w:r>
    </w:p>
    <w:p w14:paraId="3B6A6D77" w14:textId="77777777" w:rsidR="00EE6D6B" w:rsidRDefault="00853148">
      <w:pPr>
        <w:pStyle w:val="PargrafodaLista"/>
        <w:numPr>
          <w:ilvl w:val="1"/>
          <w:numId w:val="38"/>
        </w:numPr>
        <w:tabs>
          <w:tab w:val="left" w:pos="1949"/>
        </w:tabs>
        <w:spacing w:before="183"/>
        <w:ind w:left="1949" w:hanging="388"/>
        <w:rPr>
          <w:b/>
        </w:rPr>
      </w:pPr>
      <w:r>
        <w:rPr>
          <w:b/>
          <w:spacing w:val="-2"/>
        </w:rPr>
        <w:t>Resumo:</w:t>
      </w:r>
    </w:p>
    <w:p w14:paraId="7CF63DCD" w14:textId="77777777" w:rsidR="00EE6D6B" w:rsidRDefault="00853148">
      <w:pPr>
        <w:pStyle w:val="Corpodetexto"/>
        <w:spacing w:before="180" w:line="259" w:lineRule="auto"/>
        <w:ind w:left="1561" w:right="1557"/>
        <w:jc w:val="both"/>
      </w:pPr>
      <w:r>
        <w:t>Descreva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forma</w:t>
      </w:r>
      <w:r>
        <w:rPr>
          <w:spacing w:val="-13"/>
        </w:rPr>
        <w:t xml:space="preserve"> </w:t>
      </w:r>
      <w:r>
        <w:t>resumida</w:t>
      </w:r>
      <w:r>
        <w:rPr>
          <w:spacing w:val="-12"/>
        </w:rPr>
        <w:t xml:space="preserve"> </w:t>
      </w:r>
      <w:r>
        <w:t>como</w:t>
      </w:r>
      <w:r>
        <w:rPr>
          <w:spacing w:val="-13"/>
        </w:rPr>
        <w:t xml:space="preserve"> </w:t>
      </w:r>
      <w:r>
        <w:t>foi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execução</w:t>
      </w:r>
      <w:r>
        <w:rPr>
          <w:spacing w:val="-12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projeto,</w:t>
      </w:r>
      <w:r>
        <w:rPr>
          <w:spacing w:val="-13"/>
        </w:rPr>
        <w:t xml:space="preserve"> </w:t>
      </w:r>
      <w:r>
        <w:t>destacando</w:t>
      </w:r>
      <w:r>
        <w:rPr>
          <w:spacing w:val="-12"/>
        </w:rPr>
        <w:t xml:space="preserve"> </w:t>
      </w:r>
      <w:r>
        <w:t>principais</w:t>
      </w:r>
      <w:r>
        <w:rPr>
          <w:spacing w:val="-13"/>
        </w:rPr>
        <w:t xml:space="preserve"> </w:t>
      </w:r>
      <w:r>
        <w:t xml:space="preserve">resultados e benefícios gerados e outras </w:t>
      </w:r>
      <w:r>
        <w:t>informações pertinentes.</w:t>
      </w:r>
    </w:p>
    <w:p w14:paraId="0DADDDEF" w14:textId="77777777" w:rsidR="00EE6D6B" w:rsidRDefault="00EE6D6B">
      <w:pPr>
        <w:pStyle w:val="Corpodetexto"/>
      </w:pPr>
    </w:p>
    <w:p w14:paraId="6227C20F" w14:textId="77777777" w:rsidR="00EE6D6B" w:rsidRDefault="00EE6D6B">
      <w:pPr>
        <w:pStyle w:val="Corpodetexto"/>
        <w:spacing w:before="73"/>
      </w:pPr>
    </w:p>
    <w:p w14:paraId="2A4CA80C" w14:textId="77777777" w:rsidR="00EE6D6B" w:rsidRDefault="00853148">
      <w:pPr>
        <w:pStyle w:val="PargrafodaLista"/>
        <w:numPr>
          <w:ilvl w:val="1"/>
          <w:numId w:val="38"/>
        </w:numPr>
        <w:tabs>
          <w:tab w:val="left" w:pos="1949"/>
        </w:tabs>
        <w:spacing w:line="400" w:lineRule="auto"/>
        <w:ind w:left="1561" w:right="4729" w:firstLine="0"/>
        <w:rPr>
          <w:b/>
        </w:rPr>
      </w:pPr>
      <w:r>
        <w:rPr>
          <w:b/>
        </w:rPr>
        <w:t>As ações planejadas para o projeto foram realizadas?</w:t>
      </w:r>
      <w:r>
        <w:rPr>
          <w:b/>
          <w:spacing w:val="40"/>
        </w:rPr>
        <w:t xml:space="preserve"> </w:t>
      </w:r>
      <w:r>
        <w:rPr>
          <w:b/>
        </w:rPr>
        <w:t>(</w:t>
      </w:r>
      <w:r>
        <w:rPr>
          <w:b/>
          <w:spacing w:val="40"/>
        </w:rPr>
        <w:t xml:space="preserve"> </w:t>
      </w:r>
      <w:r>
        <w:rPr>
          <w:b/>
        </w:rPr>
        <w:t>)</w:t>
      </w:r>
      <w:r>
        <w:rPr>
          <w:b/>
          <w:spacing w:val="-5"/>
        </w:rPr>
        <w:t xml:space="preserve"> </w:t>
      </w:r>
      <w:r>
        <w:rPr>
          <w:b/>
        </w:rPr>
        <w:t>Sim,</w:t>
      </w:r>
      <w:r>
        <w:rPr>
          <w:b/>
          <w:spacing w:val="-2"/>
        </w:rPr>
        <w:t xml:space="preserve"> </w:t>
      </w:r>
      <w:r>
        <w:rPr>
          <w:b/>
        </w:rPr>
        <w:t>todas</w:t>
      </w:r>
      <w:r>
        <w:rPr>
          <w:b/>
          <w:spacing w:val="-3"/>
        </w:rPr>
        <w:t xml:space="preserve"> </w:t>
      </w:r>
      <w:r>
        <w:rPr>
          <w:b/>
        </w:rPr>
        <w:t>as</w:t>
      </w:r>
      <w:r>
        <w:rPr>
          <w:b/>
          <w:spacing w:val="-6"/>
        </w:rPr>
        <w:t xml:space="preserve"> </w:t>
      </w:r>
      <w:r>
        <w:rPr>
          <w:b/>
        </w:rPr>
        <w:t>ações</w:t>
      </w:r>
      <w:r>
        <w:rPr>
          <w:b/>
          <w:spacing w:val="-3"/>
        </w:rPr>
        <w:t xml:space="preserve"> </w:t>
      </w:r>
      <w:r>
        <w:rPr>
          <w:b/>
        </w:rPr>
        <w:t>foram</w:t>
      </w:r>
      <w:r>
        <w:rPr>
          <w:b/>
          <w:spacing w:val="-3"/>
        </w:rPr>
        <w:t xml:space="preserve"> </w:t>
      </w:r>
      <w:r>
        <w:rPr>
          <w:b/>
        </w:rPr>
        <w:t>feitas</w:t>
      </w:r>
      <w:r>
        <w:rPr>
          <w:b/>
          <w:spacing w:val="-5"/>
        </w:rPr>
        <w:t xml:space="preserve"> </w:t>
      </w:r>
      <w:r>
        <w:rPr>
          <w:b/>
        </w:rPr>
        <w:t>conforme</w:t>
      </w:r>
      <w:r>
        <w:rPr>
          <w:b/>
          <w:spacing w:val="-3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</w:rPr>
        <w:t>planejado.</w:t>
      </w:r>
    </w:p>
    <w:p w14:paraId="59D78BBB" w14:textId="77777777" w:rsidR="00EE6D6B" w:rsidRDefault="00853148">
      <w:pPr>
        <w:pStyle w:val="Corpodetexto"/>
        <w:spacing w:before="4" w:line="400" w:lineRule="auto"/>
        <w:ind w:left="1561" w:right="3286"/>
      </w:pPr>
      <w:r>
        <w:t>(</w:t>
      </w:r>
      <w:r>
        <w:rPr>
          <w:spacing w:val="40"/>
        </w:rPr>
        <w:t xml:space="preserve"> </w:t>
      </w:r>
      <w:r>
        <w:t>)</w:t>
      </w:r>
      <w:r>
        <w:rPr>
          <w:spacing w:val="-4"/>
        </w:rPr>
        <w:t xml:space="preserve"> </w:t>
      </w:r>
      <w:r>
        <w:t>Sim,</w:t>
      </w:r>
      <w:r>
        <w:rPr>
          <w:spacing w:val="-2"/>
        </w:rPr>
        <w:t xml:space="preserve"> </w:t>
      </w:r>
      <w:r>
        <w:t>todas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ações</w:t>
      </w:r>
      <w:r>
        <w:rPr>
          <w:spacing w:val="-3"/>
        </w:rPr>
        <w:t xml:space="preserve"> </w:t>
      </w:r>
      <w:r>
        <w:t>foram</w:t>
      </w:r>
      <w:r>
        <w:rPr>
          <w:spacing w:val="-3"/>
        </w:rPr>
        <w:t xml:space="preserve"> </w:t>
      </w:r>
      <w:r>
        <w:t>feitas,</w:t>
      </w:r>
      <w:r>
        <w:rPr>
          <w:spacing w:val="-2"/>
        </w:rPr>
        <w:t xml:space="preserve"> </w:t>
      </w:r>
      <w:r>
        <w:t>mas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adaptações</w:t>
      </w:r>
      <w:r>
        <w:rPr>
          <w:spacing w:val="-3"/>
        </w:rPr>
        <w:t xml:space="preserve"> </w:t>
      </w:r>
      <w:r>
        <w:t>e/ou</w:t>
      </w:r>
      <w:r>
        <w:rPr>
          <w:spacing w:val="-3"/>
        </w:rPr>
        <w:t xml:space="preserve"> </w:t>
      </w:r>
      <w:r>
        <w:t>alterações. (</w:t>
      </w:r>
      <w:r>
        <w:rPr>
          <w:spacing w:val="40"/>
        </w:rPr>
        <w:t xml:space="preserve"> </w:t>
      </w:r>
      <w:r>
        <w:t xml:space="preserve">) Uma parte das ações </w:t>
      </w:r>
      <w:r>
        <w:t>planejadas não foi feita.</w:t>
      </w:r>
    </w:p>
    <w:p w14:paraId="3D1867B1" w14:textId="77777777" w:rsidR="00EE6D6B" w:rsidRDefault="00853148">
      <w:pPr>
        <w:pStyle w:val="Corpodetexto"/>
        <w:ind w:left="1561"/>
      </w:pPr>
      <w:r>
        <w:t>(</w:t>
      </w:r>
      <w:r>
        <w:rPr>
          <w:spacing w:val="46"/>
        </w:rPr>
        <w:t xml:space="preserve"> </w:t>
      </w:r>
      <w:r>
        <w:t>)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ações</w:t>
      </w:r>
      <w:r>
        <w:rPr>
          <w:spacing w:val="-4"/>
        </w:rPr>
        <w:t xml:space="preserve"> </w:t>
      </w:r>
      <w:r>
        <w:t>não</w:t>
      </w:r>
      <w:r>
        <w:rPr>
          <w:spacing w:val="-3"/>
        </w:rPr>
        <w:t xml:space="preserve"> </w:t>
      </w:r>
      <w:r>
        <w:t>foram</w:t>
      </w:r>
      <w:r>
        <w:rPr>
          <w:spacing w:val="-3"/>
        </w:rPr>
        <w:t xml:space="preserve"> </w:t>
      </w:r>
      <w:r>
        <w:t>feitas</w:t>
      </w:r>
      <w:r>
        <w:rPr>
          <w:spacing w:val="-2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planejado.</w:t>
      </w:r>
    </w:p>
    <w:p w14:paraId="6C4EB436" w14:textId="77777777" w:rsidR="00EE6D6B" w:rsidRDefault="00EE6D6B">
      <w:pPr>
        <w:pStyle w:val="Corpodetexto"/>
      </w:pPr>
    </w:p>
    <w:p w14:paraId="22645D53" w14:textId="77777777" w:rsidR="00EE6D6B" w:rsidRDefault="00EE6D6B">
      <w:pPr>
        <w:pStyle w:val="Corpodetexto"/>
        <w:spacing w:before="95"/>
      </w:pPr>
    </w:p>
    <w:p w14:paraId="7F5D0D98" w14:textId="77777777" w:rsidR="00EE6D6B" w:rsidRDefault="00853148">
      <w:pPr>
        <w:pStyle w:val="PargrafodaLista"/>
        <w:numPr>
          <w:ilvl w:val="1"/>
          <w:numId w:val="38"/>
        </w:numPr>
        <w:tabs>
          <w:tab w:val="left" w:pos="1949"/>
        </w:tabs>
        <w:ind w:left="1949" w:hanging="388"/>
        <w:rPr>
          <w:b/>
        </w:rPr>
      </w:pPr>
      <w:r>
        <w:rPr>
          <w:b/>
        </w:rPr>
        <w:t>Ações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desenvolvidas</w:t>
      </w:r>
    </w:p>
    <w:p w14:paraId="2FDF7542" w14:textId="77777777" w:rsidR="00EE6D6B" w:rsidRDefault="00853148">
      <w:pPr>
        <w:pStyle w:val="Corpodetexto"/>
        <w:spacing w:before="182" w:line="259" w:lineRule="auto"/>
        <w:ind w:left="1561" w:right="1556"/>
        <w:jc w:val="both"/>
      </w:pPr>
      <w:r>
        <w:t>Descreva as ações desenvolvidas, datas, locais, horários, etc. Fale também sobre eventuais alterações nas atividades previstas no projeto, bem como os possí</w:t>
      </w:r>
      <w:r>
        <w:t xml:space="preserve">veis impactos nas metas </w:t>
      </w:r>
      <w:r>
        <w:rPr>
          <w:spacing w:val="-2"/>
        </w:rPr>
        <w:t>acordadas.</w:t>
      </w:r>
    </w:p>
    <w:p w14:paraId="2AA23454" w14:textId="77777777" w:rsidR="00EE6D6B" w:rsidRDefault="00EE6D6B">
      <w:pPr>
        <w:pStyle w:val="Corpodetexto"/>
        <w:spacing w:line="259" w:lineRule="auto"/>
        <w:jc w:val="both"/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2BBE3BB4" w14:textId="77777777" w:rsidR="00EE6D6B" w:rsidRDefault="00853148">
      <w:pPr>
        <w:pStyle w:val="PargrafodaLista"/>
        <w:numPr>
          <w:ilvl w:val="1"/>
          <w:numId w:val="38"/>
        </w:numPr>
        <w:tabs>
          <w:tab w:val="left" w:pos="1949"/>
        </w:tabs>
        <w:spacing w:before="1" w:line="400" w:lineRule="auto"/>
        <w:ind w:left="1561" w:right="7071" w:firstLine="0"/>
        <w:rPr>
          <w:b/>
        </w:rPr>
      </w:pPr>
      <w:r>
        <w:rPr>
          <w:b/>
        </w:rPr>
        <w:lastRenderedPageBreak/>
        <w:t>Cumprimento das Metas Metas</w:t>
      </w:r>
      <w:r>
        <w:rPr>
          <w:b/>
          <w:spacing w:val="-13"/>
        </w:rPr>
        <w:t xml:space="preserve"> </w:t>
      </w:r>
      <w:r>
        <w:rPr>
          <w:b/>
        </w:rPr>
        <w:t>integralmente</w:t>
      </w:r>
      <w:r>
        <w:rPr>
          <w:b/>
          <w:spacing w:val="-12"/>
        </w:rPr>
        <w:t xml:space="preserve"> </w:t>
      </w:r>
      <w:r>
        <w:rPr>
          <w:b/>
        </w:rPr>
        <w:t>cumpridas:</w:t>
      </w:r>
    </w:p>
    <w:p w14:paraId="3C054347" w14:textId="77777777" w:rsidR="00EE6D6B" w:rsidRDefault="00853148">
      <w:pPr>
        <w:pStyle w:val="PargrafodaLista"/>
        <w:numPr>
          <w:ilvl w:val="2"/>
          <w:numId w:val="38"/>
        </w:numPr>
        <w:tabs>
          <w:tab w:val="left" w:pos="1720"/>
        </w:tabs>
        <w:spacing w:before="3"/>
        <w:ind w:left="1720" w:hanging="159"/>
        <w:rPr>
          <w:b/>
        </w:rPr>
      </w:pPr>
      <w:r>
        <w:rPr>
          <w:b/>
        </w:rPr>
        <w:t>META</w:t>
      </w:r>
      <w:r>
        <w:rPr>
          <w:b/>
          <w:spacing w:val="-7"/>
        </w:rPr>
        <w:t xml:space="preserve"> </w:t>
      </w:r>
      <w:r>
        <w:rPr>
          <w:b/>
        </w:rPr>
        <w:t>1:</w:t>
      </w:r>
      <w:r>
        <w:rPr>
          <w:b/>
          <w:spacing w:val="-4"/>
        </w:rPr>
        <w:t xml:space="preserve"> </w:t>
      </w:r>
      <w:r>
        <w:rPr>
          <w:b/>
        </w:rPr>
        <w:t>[Descreva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meta,</w:t>
      </w:r>
      <w:r>
        <w:rPr>
          <w:b/>
          <w:spacing w:val="-2"/>
        </w:rPr>
        <w:t xml:space="preserve"> </w:t>
      </w:r>
      <w:r>
        <w:rPr>
          <w:b/>
        </w:rPr>
        <w:t>conforme</w:t>
      </w:r>
      <w:r>
        <w:rPr>
          <w:b/>
          <w:spacing w:val="-5"/>
        </w:rPr>
        <w:t xml:space="preserve"> </w:t>
      </w:r>
      <w:r>
        <w:rPr>
          <w:b/>
        </w:rPr>
        <w:t>consta</w:t>
      </w:r>
      <w:r>
        <w:rPr>
          <w:b/>
          <w:spacing w:val="-4"/>
        </w:rPr>
        <w:t xml:space="preserve"> </w:t>
      </w:r>
      <w:r>
        <w:rPr>
          <w:b/>
        </w:rPr>
        <w:t>no</w:t>
      </w:r>
      <w:r>
        <w:rPr>
          <w:b/>
          <w:spacing w:val="-5"/>
        </w:rPr>
        <w:t xml:space="preserve"> </w:t>
      </w:r>
      <w:r>
        <w:rPr>
          <w:b/>
        </w:rPr>
        <w:t>projeto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apresentado]</w:t>
      </w:r>
    </w:p>
    <w:p w14:paraId="30F2E14C" w14:textId="77777777" w:rsidR="00EE6D6B" w:rsidRDefault="00853148">
      <w:pPr>
        <w:pStyle w:val="PargrafodaLista"/>
        <w:numPr>
          <w:ilvl w:val="0"/>
          <w:numId w:val="39"/>
        </w:numPr>
        <w:tabs>
          <w:tab w:val="left" w:pos="1689"/>
        </w:tabs>
        <w:spacing w:before="180"/>
        <w:ind w:left="1689" w:hanging="128"/>
        <w:rPr>
          <w:b/>
        </w:rPr>
      </w:pPr>
      <w:r>
        <w:rPr>
          <w:b/>
        </w:rPr>
        <w:t>OBSERVAÇÃO</w:t>
      </w:r>
      <w:r>
        <w:rPr>
          <w:b/>
          <w:spacing w:val="-6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META</w:t>
      </w:r>
      <w:r>
        <w:rPr>
          <w:b/>
          <w:spacing w:val="-7"/>
        </w:rPr>
        <w:t xml:space="preserve"> </w:t>
      </w:r>
      <w:r>
        <w:rPr>
          <w:b/>
        </w:rPr>
        <w:t>1:</w:t>
      </w:r>
      <w:r>
        <w:rPr>
          <w:b/>
          <w:spacing w:val="-5"/>
        </w:rPr>
        <w:t xml:space="preserve"> </w:t>
      </w:r>
      <w:r>
        <w:rPr>
          <w:b/>
        </w:rPr>
        <w:t>[informe</w:t>
      </w:r>
      <w:r>
        <w:rPr>
          <w:b/>
          <w:spacing w:val="-3"/>
        </w:rPr>
        <w:t xml:space="preserve"> </w:t>
      </w:r>
      <w:r>
        <w:rPr>
          <w:b/>
        </w:rPr>
        <w:t>como</w:t>
      </w:r>
      <w:r>
        <w:rPr>
          <w:b/>
          <w:spacing w:val="-5"/>
        </w:rPr>
        <w:t xml:space="preserve"> </w:t>
      </w:r>
      <w:r>
        <w:rPr>
          <w:b/>
        </w:rPr>
        <w:t>a</w:t>
      </w:r>
      <w:r>
        <w:rPr>
          <w:b/>
          <w:spacing w:val="-6"/>
        </w:rPr>
        <w:t xml:space="preserve"> </w:t>
      </w:r>
      <w:r>
        <w:rPr>
          <w:b/>
        </w:rPr>
        <w:t>meta</w:t>
      </w:r>
      <w:r>
        <w:rPr>
          <w:b/>
          <w:spacing w:val="-4"/>
        </w:rPr>
        <w:t xml:space="preserve"> </w:t>
      </w:r>
      <w:r>
        <w:rPr>
          <w:b/>
        </w:rPr>
        <w:t>foi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cumprida]</w:t>
      </w:r>
    </w:p>
    <w:p w14:paraId="70B9E6AA" w14:textId="77777777" w:rsidR="00EE6D6B" w:rsidRDefault="00EE6D6B">
      <w:pPr>
        <w:pStyle w:val="Corpodetexto"/>
      </w:pPr>
    </w:p>
    <w:p w14:paraId="26D30198" w14:textId="77777777" w:rsidR="00EE6D6B" w:rsidRDefault="00EE6D6B">
      <w:pPr>
        <w:pStyle w:val="Corpodetexto"/>
        <w:spacing w:before="95"/>
      </w:pPr>
    </w:p>
    <w:p w14:paraId="07F0E52F" w14:textId="77777777" w:rsidR="00EE6D6B" w:rsidRDefault="00853148">
      <w:pPr>
        <w:pStyle w:val="Corpodetexto"/>
        <w:ind w:left="1561"/>
      </w:pPr>
      <w:r>
        <w:t>Metas</w:t>
      </w:r>
      <w:r>
        <w:rPr>
          <w:spacing w:val="-5"/>
        </w:rPr>
        <w:t xml:space="preserve"> </w:t>
      </w:r>
      <w:r>
        <w:t>parcialmente</w:t>
      </w:r>
      <w:r>
        <w:rPr>
          <w:spacing w:val="-8"/>
        </w:rPr>
        <w:t xml:space="preserve"> </w:t>
      </w:r>
      <w:r>
        <w:t>cumpridas</w:t>
      </w:r>
      <w:r>
        <w:rPr>
          <w:spacing w:val="-7"/>
        </w:rPr>
        <w:t xml:space="preserve"> </w:t>
      </w:r>
      <w:r>
        <w:t>(SE</w:t>
      </w:r>
      <w:r>
        <w:rPr>
          <w:spacing w:val="-4"/>
        </w:rPr>
        <w:t xml:space="preserve"> </w:t>
      </w:r>
      <w:r>
        <w:rPr>
          <w:spacing w:val="-2"/>
        </w:rPr>
        <w:t>HOUVER):</w:t>
      </w:r>
    </w:p>
    <w:p w14:paraId="3F95020F" w14:textId="77777777" w:rsidR="00EE6D6B" w:rsidRDefault="00853148">
      <w:pPr>
        <w:pStyle w:val="PargrafodaLista"/>
        <w:numPr>
          <w:ilvl w:val="2"/>
          <w:numId w:val="38"/>
        </w:numPr>
        <w:tabs>
          <w:tab w:val="left" w:pos="1720"/>
        </w:tabs>
        <w:spacing w:before="180"/>
        <w:ind w:left="1720" w:hanging="159"/>
        <w:rPr>
          <w:b/>
        </w:rPr>
      </w:pPr>
      <w:r>
        <w:rPr>
          <w:b/>
        </w:rPr>
        <w:t>META</w:t>
      </w:r>
      <w:r>
        <w:rPr>
          <w:b/>
          <w:spacing w:val="-7"/>
        </w:rPr>
        <w:t xml:space="preserve"> </w:t>
      </w:r>
      <w:r>
        <w:rPr>
          <w:b/>
        </w:rPr>
        <w:t>1:</w:t>
      </w:r>
      <w:r>
        <w:rPr>
          <w:b/>
          <w:spacing w:val="-4"/>
        </w:rPr>
        <w:t xml:space="preserve"> </w:t>
      </w:r>
      <w:r>
        <w:rPr>
          <w:b/>
        </w:rPr>
        <w:t>[Descreva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meta,</w:t>
      </w:r>
      <w:r>
        <w:rPr>
          <w:b/>
          <w:spacing w:val="-2"/>
        </w:rPr>
        <w:t xml:space="preserve"> </w:t>
      </w:r>
      <w:r>
        <w:rPr>
          <w:b/>
        </w:rPr>
        <w:t>conforme</w:t>
      </w:r>
      <w:r>
        <w:rPr>
          <w:b/>
          <w:spacing w:val="-5"/>
        </w:rPr>
        <w:t xml:space="preserve"> </w:t>
      </w:r>
      <w:r>
        <w:rPr>
          <w:b/>
        </w:rPr>
        <w:t>consta</w:t>
      </w:r>
      <w:r>
        <w:rPr>
          <w:b/>
          <w:spacing w:val="-4"/>
        </w:rPr>
        <w:t xml:space="preserve"> </w:t>
      </w:r>
      <w:r>
        <w:rPr>
          <w:b/>
        </w:rPr>
        <w:t>no</w:t>
      </w:r>
      <w:r>
        <w:rPr>
          <w:b/>
          <w:spacing w:val="-5"/>
        </w:rPr>
        <w:t xml:space="preserve"> </w:t>
      </w:r>
      <w:r>
        <w:rPr>
          <w:b/>
        </w:rPr>
        <w:t>projeto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apresentado]</w:t>
      </w:r>
    </w:p>
    <w:p w14:paraId="527CC5F3" w14:textId="77777777" w:rsidR="00EE6D6B" w:rsidRDefault="00853148">
      <w:pPr>
        <w:pStyle w:val="PargrafodaLista"/>
        <w:numPr>
          <w:ilvl w:val="0"/>
          <w:numId w:val="39"/>
        </w:numPr>
        <w:tabs>
          <w:tab w:val="left" w:pos="1689"/>
        </w:tabs>
        <w:spacing w:before="183"/>
        <w:ind w:left="1689" w:hanging="128"/>
        <w:rPr>
          <w:b/>
        </w:rPr>
      </w:pPr>
      <w:r>
        <w:rPr>
          <w:b/>
        </w:rPr>
        <w:t>Observações</w:t>
      </w:r>
      <w:r>
        <w:rPr>
          <w:b/>
          <w:spacing w:val="-7"/>
        </w:rPr>
        <w:t xml:space="preserve"> </w:t>
      </w:r>
      <w:r>
        <w:rPr>
          <w:b/>
        </w:rPr>
        <w:t>da</w:t>
      </w:r>
      <w:r>
        <w:rPr>
          <w:b/>
          <w:spacing w:val="-5"/>
        </w:rPr>
        <w:t xml:space="preserve"> </w:t>
      </w:r>
      <w:r>
        <w:rPr>
          <w:b/>
        </w:rPr>
        <w:t>Meta</w:t>
      </w:r>
      <w:r>
        <w:rPr>
          <w:b/>
          <w:spacing w:val="-4"/>
        </w:rPr>
        <w:t xml:space="preserve"> </w:t>
      </w:r>
      <w:r>
        <w:rPr>
          <w:b/>
        </w:rPr>
        <w:t>1:</w:t>
      </w:r>
      <w:r>
        <w:rPr>
          <w:b/>
          <w:spacing w:val="-4"/>
        </w:rPr>
        <w:t xml:space="preserve"> </w:t>
      </w:r>
      <w:r>
        <w:rPr>
          <w:b/>
        </w:rPr>
        <w:t>[Informe</w:t>
      </w:r>
      <w:r>
        <w:rPr>
          <w:b/>
          <w:spacing w:val="-3"/>
        </w:rPr>
        <w:t xml:space="preserve"> </w:t>
      </w:r>
      <w:r>
        <w:rPr>
          <w:b/>
        </w:rPr>
        <w:t>qual</w:t>
      </w:r>
      <w:r>
        <w:rPr>
          <w:b/>
          <w:spacing w:val="-3"/>
        </w:rPr>
        <w:t xml:space="preserve"> </w:t>
      </w:r>
      <w:r>
        <w:rPr>
          <w:b/>
        </w:rPr>
        <w:t>parte</w:t>
      </w:r>
      <w:r>
        <w:rPr>
          <w:b/>
          <w:spacing w:val="-3"/>
        </w:rPr>
        <w:t xml:space="preserve"> </w:t>
      </w:r>
      <w:r>
        <w:rPr>
          <w:b/>
        </w:rPr>
        <w:t>da</w:t>
      </w:r>
      <w:r>
        <w:rPr>
          <w:b/>
          <w:spacing w:val="-6"/>
        </w:rPr>
        <w:t xml:space="preserve"> </w:t>
      </w:r>
      <w:r>
        <w:rPr>
          <w:b/>
        </w:rPr>
        <w:t>meta</w:t>
      </w:r>
      <w:r>
        <w:rPr>
          <w:b/>
          <w:spacing w:val="-4"/>
        </w:rPr>
        <w:t xml:space="preserve"> </w:t>
      </w:r>
      <w:r>
        <w:rPr>
          <w:b/>
        </w:rPr>
        <w:t>foi</w:t>
      </w:r>
      <w:r>
        <w:rPr>
          <w:b/>
          <w:spacing w:val="-2"/>
        </w:rPr>
        <w:t xml:space="preserve"> cumprida]</w:t>
      </w:r>
    </w:p>
    <w:p w14:paraId="17C2E694" w14:textId="77777777" w:rsidR="00EE6D6B" w:rsidRDefault="00853148">
      <w:pPr>
        <w:pStyle w:val="PargrafodaLista"/>
        <w:numPr>
          <w:ilvl w:val="0"/>
          <w:numId w:val="39"/>
        </w:numPr>
        <w:tabs>
          <w:tab w:val="left" w:pos="1730"/>
        </w:tabs>
        <w:spacing w:before="180" w:line="259" w:lineRule="auto"/>
        <w:ind w:right="1556" w:firstLine="0"/>
        <w:rPr>
          <w:b/>
        </w:rPr>
      </w:pPr>
      <w:r>
        <w:rPr>
          <w:b/>
        </w:rPr>
        <w:t>Justificativa</w:t>
      </w:r>
      <w:r>
        <w:rPr>
          <w:b/>
          <w:spacing w:val="37"/>
        </w:rPr>
        <w:t xml:space="preserve"> </w:t>
      </w:r>
      <w:r>
        <w:rPr>
          <w:b/>
        </w:rPr>
        <w:t>para</w:t>
      </w:r>
      <w:r>
        <w:rPr>
          <w:b/>
          <w:spacing w:val="37"/>
        </w:rPr>
        <w:t xml:space="preserve"> </w:t>
      </w:r>
      <w:r>
        <w:rPr>
          <w:b/>
        </w:rPr>
        <w:t>o</w:t>
      </w:r>
      <w:r>
        <w:rPr>
          <w:b/>
          <w:spacing w:val="35"/>
        </w:rPr>
        <w:t xml:space="preserve"> </w:t>
      </w:r>
      <w:r>
        <w:rPr>
          <w:b/>
        </w:rPr>
        <w:t>não</w:t>
      </w:r>
      <w:r>
        <w:rPr>
          <w:b/>
          <w:spacing w:val="37"/>
        </w:rPr>
        <w:t xml:space="preserve"> </w:t>
      </w:r>
      <w:r>
        <w:rPr>
          <w:b/>
        </w:rPr>
        <w:t>cumprimento</w:t>
      </w:r>
      <w:r>
        <w:rPr>
          <w:b/>
          <w:spacing w:val="37"/>
        </w:rPr>
        <w:t xml:space="preserve"> </w:t>
      </w:r>
      <w:r>
        <w:rPr>
          <w:b/>
        </w:rPr>
        <w:t>integral:</w:t>
      </w:r>
      <w:r>
        <w:rPr>
          <w:b/>
          <w:spacing w:val="38"/>
        </w:rPr>
        <w:t xml:space="preserve"> </w:t>
      </w:r>
      <w:r>
        <w:rPr>
          <w:b/>
        </w:rPr>
        <w:t>[explique</w:t>
      </w:r>
      <w:r>
        <w:rPr>
          <w:b/>
          <w:spacing w:val="38"/>
        </w:rPr>
        <w:t xml:space="preserve"> </w:t>
      </w:r>
      <w:r>
        <w:rPr>
          <w:b/>
        </w:rPr>
        <w:t>porque</w:t>
      </w:r>
      <w:r>
        <w:rPr>
          <w:b/>
          <w:spacing w:val="37"/>
        </w:rPr>
        <w:t xml:space="preserve"> </w:t>
      </w:r>
      <w:r>
        <w:rPr>
          <w:b/>
        </w:rPr>
        <w:t>parte</w:t>
      </w:r>
      <w:r>
        <w:rPr>
          <w:b/>
          <w:spacing w:val="37"/>
        </w:rPr>
        <w:t xml:space="preserve"> </w:t>
      </w:r>
      <w:r>
        <w:rPr>
          <w:b/>
        </w:rPr>
        <w:t>da</w:t>
      </w:r>
      <w:r>
        <w:rPr>
          <w:b/>
          <w:spacing w:val="35"/>
        </w:rPr>
        <w:t xml:space="preserve"> </w:t>
      </w:r>
      <w:r>
        <w:rPr>
          <w:b/>
        </w:rPr>
        <w:t>meta</w:t>
      </w:r>
      <w:r>
        <w:rPr>
          <w:b/>
          <w:spacing w:val="37"/>
        </w:rPr>
        <w:t xml:space="preserve"> </w:t>
      </w:r>
      <w:r>
        <w:rPr>
          <w:b/>
        </w:rPr>
        <w:t>não</w:t>
      </w:r>
      <w:r>
        <w:rPr>
          <w:b/>
          <w:spacing w:val="37"/>
        </w:rPr>
        <w:t xml:space="preserve"> </w:t>
      </w:r>
      <w:r>
        <w:rPr>
          <w:b/>
        </w:rPr>
        <w:t xml:space="preserve">foi </w:t>
      </w:r>
      <w:r>
        <w:rPr>
          <w:b/>
          <w:spacing w:val="-2"/>
        </w:rPr>
        <w:t>cumprida]</w:t>
      </w:r>
    </w:p>
    <w:p w14:paraId="2B147370" w14:textId="77777777" w:rsidR="00EE6D6B" w:rsidRDefault="00EE6D6B">
      <w:pPr>
        <w:pStyle w:val="Corpodetexto"/>
      </w:pPr>
    </w:p>
    <w:p w14:paraId="4A9D67F4" w14:textId="77777777" w:rsidR="00EE6D6B" w:rsidRDefault="00EE6D6B">
      <w:pPr>
        <w:pStyle w:val="Corpodetexto"/>
        <w:spacing w:before="73"/>
      </w:pPr>
    </w:p>
    <w:p w14:paraId="13A9D46F" w14:textId="77777777" w:rsidR="00EE6D6B" w:rsidRDefault="00853148">
      <w:pPr>
        <w:pStyle w:val="Corpodetexto"/>
        <w:spacing w:before="1"/>
        <w:ind w:left="1561"/>
      </w:pPr>
      <w:r>
        <w:t>Metas</w:t>
      </w:r>
      <w:r>
        <w:rPr>
          <w:spacing w:val="-4"/>
        </w:rPr>
        <w:t xml:space="preserve"> </w:t>
      </w:r>
      <w:r>
        <w:t>não</w:t>
      </w:r>
      <w:r>
        <w:rPr>
          <w:spacing w:val="-5"/>
        </w:rPr>
        <w:t xml:space="preserve"> </w:t>
      </w:r>
      <w:r>
        <w:t>cumpridas</w:t>
      </w:r>
      <w:r>
        <w:rPr>
          <w:spacing w:val="-3"/>
        </w:rPr>
        <w:t xml:space="preserve"> </w:t>
      </w:r>
      <w:r>
        <w:t>(se</w:t>
      </w:r>
      <w:r>
        <w:rPr>
          <w:spacing w:val="-6"/>
        </w:rPr>
        <w:t xml:space="preserve"> </w:t>
      </w:r>
      <w:r>
        <w:rPr>
          <w:spacing w:val="-2"/>
        </w:rPr>
        <w:t>houver)</w:t>
      </w:r>
    </w:p>
    <w:p w14:paraId="7547632A" w14:textId="77777777" w:rsidR="00EE6D6B" w:rsidRDefault="00853148">
      <w:pPr>
        <w:pStyle w:val="PargrafodaLista"/>
        <w:numPr>
          <w:ilvl w:val="2"/>
          <w:numId w:val="38"/>
        </w:numPr>
        <w:tabs>
          <w:tab w:val="left" w:pos="1720"/>
        </w:tabs>
        <w:spacing w:before="180"/>
        <w:ind w:left="1720" w:hanging="159"/>
        <w:rPr>
          <w:b/>
        </w:rPr>
      </w:pPr>
      <w:r>
        <w:rPr>
          <w:b/>
        </w:rPr>
        <w:t>Meta</w:t>
      </w:r>
      <w:r>
        <w:rPr>
          <w:b/>
          <w:spacing w:val="-6"/>
        </w:rPr>
        <w:t xml:space="preserve"> </w:t>
      </w:r>
      <w:r>
        <w:rPr>
          <w:b/>
        </w:rPr>
        <w:t>1</w:t>
      </w:r>
      <w:r>
        <w:rPr>
          <w:b/>
          <w:spacing w:val="-4"/>
        </w:rPr>
        <w:t xml:space="preserve"> </w:t>
      </w:r>
      <w:r>
        <w:rPr>
          <w:b/>
        </w:rPr>
        <w:t>[Descreva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meta,</w:t>
      </w:r>
      <w:r>
        <w:rPr>
          <w:b/>
          <w:spacing w:val="-2"/>
        </w:rPr>
        <w:t xml:space="preserve"> </w:t>
      </w:r>
      <w:r>
        <w:rPr>
          <w:b/>
        </w:rPr>
        <w:t>conforme</w:t>
      </w:r>
      <w:r>
        <w:rPr>
          <w:b/>
          <w:spacing w:val="-4"/>
        </w:rPr>
        <w:t xml:space="preserve"> </w:t>
      </w:r>
      <w:r>
        <w:rPr>
          <w:b/>
        </w:rPr>
        <w:t>consta</w:t>
      </w:r>
      <w:r>
        <w:rPr>
          <w:b/>
          <w:spacing w:val="-4"/>
        </w:rPr>
        <w:t xml:space="preserve"> </w:t>
      </w:r>
      <w:r>
        <w:rPr>
          <w:b/>
        </w:rPr>
        <w:t>no</w:t>
      </w:r>
      <w:r>
        <w:rPr>
          <w:b/>
          <w:spacing w:val="-5"/>
        </w:rPr>
        <w:t xml:space="preserve"> </w:t>
      </w:r>
      <w:r>
        <w:rPr>
          <w:b/>
        </w:rPr>
        <w:t>projeto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apresentado]</w:t>
      </w:r>
    </w:p>
    <w:p w14:paraId="4EB42EFA" w14:textId="77777777" w:rsidR="00EE6D6B" w:rsidRDefault="00853148">
      <w:pPr>
        <w:pStyle w:val="PargrafodaLista"/>
        <w:numPr>
          <w:ilvl w:val="0"/>
          <w:numId w:val="39"/>
        </w:numPr>
        <w:tabs>
          <w:tab w:val="left" w:pos="1689"/>
        </w:tabs>
        <w:spacing w:before="182"/>
        <w:ind w:left="1689" w:hanging="128"/>
        <w:rPr>
          <w:b/>
        </w:rPr>
      </w:pPr>
      <w:r>
        <w:rPr>
          <w:b/>
        </w:rPr>
        <w:t>Justificativa</w:t>
      </w:r>
      <w:r>
        <w:rPr>
          <w:b/>
          <w:spacing w:val="-7"/>
        </w:rPr>
        <w:t xml:space="preserve"> </w:t>
      </w:r>
      <w:r>
        <w:rPr>
          <w:b/>
        </w:rPr>
        <w:t>para</w:t>
      </w:r>
      <w:r>
        <w:rPr>
          <w:b/>
          <w:spacing w:val="-4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</w:rPr>
        <w:t>não</w:t>
      </w:r>
      <w:r>
        <w:rPr>
          <w:b/>
          <w:spacing w:val="-4"/>
        </w:rPr>
        <w:t xml:space="preserve"> </w:t>
      </w:r>
      <w:r>
        <w:rPr>
          <w:b/>
        </w:rPr>
        <w:t>cumprimento:</w:t>
      </w:r>
      <w:r>
        <w:rPr>
          <w:b/>
          <w:spacing w:val="-4"/>
        </w:rPr>
        <w:t xml:space="preserve"> </w:t>
      </w:r>
      <w:r>
        <w:rPr>
          <w:b/>
        </w:rPr>
        <w:t>[explique</w:t>
      </w:r>
      <w:r>
        <w:rPr>
          <w:b/>
          <w:spacing w:val="-3"/>
        </w:rPr>
        <w:t xml:space="preserve"> </w:t>
      </w:r>
      <w:r>
        <w:rPr>
          <w:b/>
        </w:rPr>
        <w:t>porque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meta</w:t>
      </w:r>
      <w:r>
        <w:rPr>
          <w:b/>
          <w:spacing w:val="-4"/>
        </w:rPr>
        <w:t xml:space="preserve"> </w:t>
      </w:r>
      <w:r>
        <w:rPr>
          <w:b/>
        </w:rPr>
        <w:t>não</w:t>
      </w:r>
      <w:r>
        <w:rPr>
          <w:b/>
          <w:spacing w:val="-4"/>
        </w:rPr>
        <w:t xml:space="preserve"> </w:t>
      </w:r>
      <w:r>
        <w:rPr>
          <w:b/>
        </w:rPr>
        <w:t>foi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cumprida]</w:t>
      </w:r>
    </w:p>
    <w:p w14:paraId="717B1C3C" w14:textId="77777777" w:rsidR="00EE6D6B" w:rsidRDefault="00EE6D6B">
      <w:pPr>
        <w:pStyle w:val="Corpodetexto"/>
      </w:pPr>
    </w:p>
    <w:p w14:paraId="1AF72DD3" w14:textId="77777777" w:rsidR="00EE6D6B" w:rsidRDefault="00EE6D6B">
      <w:pPr>
        <w:pStyle w:val="Corpodetexto"/>
        <w:spacing w:before="95"/>
      </w:pPr>
    </w:p>
    <w:p w14:paraId="17A5AD3B" w14:textId="77777777" w:rsidR="00EE6D6B" w:rsidRDefault="00853148">
      <w:pPr>
        <w:pStyle w:val="Ttulo1"/>
        <w:numPr>
          <w:ilvl w:val="0"/>
          <w:numId w:val="38"/>
        </w:numPr>
        <w:tabs>
          <w:tab w:val="left" w:pos="1780"/>
        </w:tabs>
        <w:ind w:left="1780" w:hanging="219"/>
      </w:pPr>
      <w:r>
        <w:t>PRODUTOS</w:t>
      </w:r>
      <w:r>
        <w:rPr>
          <w:spacing w:val="-5"/>
        </w:rPr>
        <w:t xml:space="preserve"> </w:t>
      </w:r>
      <w:r>
        <w:rPr>
          <w:spacing w:val="-2"/>
        </w:rPr>
        <w:t>GERADOS</w:t>
      </w:r>
    </w:p>
    <w:p w14:paraId="49F35F0A" w14:textId="77777777" w:rsidR="00EE6D6B" w:rsidRDefault="00853148">
      <w:pPr>
        <w:pStyle w:val="Corpodetexto"/>
        <w:spacing w:before="180" w:line="403" w:lineRule="auto"/>
        <w:ind w:left="1561" w:right="4725"/>
      </w:pPr>
      <w:r>
        <w:t xml:space="preserve">3.1. A execução do projeto gerou algum </w:t>
      </w:r>
      <w:r>
        <w:t>produto? Exemplos:</w:t>
      </w:r>
      <w:r>
        <w:rPr>
          <w:spacing w:val="-6"/>
        </w:rPr>
        <w:t xml:space="preserve"> </w:t>
      </w:r>
      <w:r>
        <w:t>vídeos,</w:t>
      </w:r>
      <w:r>
        <w:rPr>
          <w:spacing w:val="-4"/>
        </w:rPr>
        <w:t xml:space="preserve"> </w:t>
      </w:r>
      <w:r>
        <w:t>produção</w:t>
      </w:r>
      <w:r>
        <w:rPr>
          <w:spacing w:val="-6"/>
        </w:rPr>
        <w:t xml:space="preserve"> </w:t>
      </w:r>
      <w:r>
        <w:t>musical,</w:t>
      </w:r>
      <w:r>
        <w:rPr>
          <w:spacing w:val="-7"/>
        </w:rPr>
        <w:t xml:space="preserve"> </w:t>
      </w:r>
      <w:r>
        <w:t>produção</w:t>
      </w:r>
      <w:r>
        <w:rPr>
          <w:spacing w:val="-6"/>
        </w:rPr>
        <w:t xml:space="preserve"> </w:t>
      </w:r>
      <w:r>
        <w:t>gráfica</w:t>
      </w:r>
      <w:r>
        <w:rPr>
          <w:spacing w:val="-6"/>
        </w:rPr>
        <w:t xml:space="preserve"> </w:t>
      </w:r>
      <w:r>
        <w:t>etc. (</w:t>
      </w:r>
      <w:r>
        <w:rPr>
          <w:spacing w:val="40"/>
        </w:rPr>
        <w:t xml:space="preserve"> </w:t>
      </w:r>
      <w:r>
        <w:t>) Sim</w:t>
      </w:r>
    </w:p>
    <w:p w14:paraId="1891DBBA" w14:textId="77777777" w:rsidR="00EE6D6B" w:rsidRDefault="00853148">
      <w:pPr>
        <w:pStyle w:val="Corpodetexto"/>
        <w:spacing w:line="264" w:lineRule="exact"/>
        <w:ind w:left="1561"/>
      </w:pPr>
      <w:r>
        <w:t>(</w:t>
      </w:r>
      <w:r>
        <w:rPr>
          <w:spacing w:val="51"/>
        </w:rPr>
        <w:t xml:space="preserve"> </w:t>
      </w:r>
      <w:r>
        <w:t>)</w:t>
      </w:r>
      <w:r>
        <w:rPr>
          <w:spacing w:val="-2"/>
        </w:rPr>
        <w:t xml:space="preserve"> </w:t>
      </w:r>
      <w:r>
        <w:rPr>
          <w:spacing w:val="-5"/>
        </w:rPr>
        <w:t>Não</w:t>
      </w:r>
    </w:p>
    <w:p w14:paraId="2EA720EC" w14:textId="77777777" w:rsidR="00EE6D6B" w:rsidRDefault="00EE6D6B">
      <w:pPr>
        <w:pStyle w:val="Corpodetexto"/>
      </w:pPr>
    </w:p>
    <w:p w14:paraId="5CA6D9F8" w14:textId="77777777" w:rsidR="00EE6D6B" w:rsidRDefault="00EE6D6B">
      <w:pPr>
        <w:pStyle w:val="Corpodetexto"/>
        <w:spacing w:before="94"/>
      </w:pPr>
    </w:p>
    <w:p w14:paraId="0804EFF1" w14:textId="77777777" w:rsidR="00EE6D6B" w:rsidRDefault="00853148">
      <w:pPr>
        <w:pStyle w:val="PargrafodaLista"/>
        <w:numPr>
          <w:ilvl w:val="2"/>
          <w:numId w:val="40"/>
        </w:numPr>
        <w:tabs>
          <w:tab w:val="left" w:pos="2118"/>
        </w:tabs>
        <w:ind w:left="2118" w:hanging="557"/>
        <w:rPr>
          <w:b/>
        </w:rPr>
      </w:pPr>
      <w:r>
        <w:rPr>
          <w:b/>
        </w:rPr>
        <w:t>Quais</w:t>
      </w:r>
      <w:r>
        <w:rPr>
          <w:b/>
          <w:spacing w:val="-6"/>
        </w:rPr>
        <w:t xml:space="preserve"> </w:t>
      </w:r>
      <w:r>
        <w:rPr>
          <w:b/>
        </w:rPr>
        <w:t>produtos</w:t>
      </w:r>
      <w:r>
        <w:rPr>
          <w:b/>
          <w:spacing w:val="-6"/>
        </w:rPr>
        <w:t xml:space="preserve"> </w:t>
      </w:r>
      <w:r>
        <w:rPr>
          <w:b/>
        </w:rPr>
        <w:t>culturais</w:t>
      </w:r>
      <w:r>
        <w:rPr>
          <w:b/>
          <w:spacing w:val="-6"/>
        </w:rPr>
        <w:t xml:space="preserve"> </w:t>
      </w:r>
      <w:r>
        <w:rPr>
          <w:b/>
        </w:rPr>
        <w:t>foram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gerados?</w:t>
      </w:r>
    </w:p>
    <w:p w14:paraId="407592CB" w14:textId="77777777" w:rsidR="00EE6D6B" w:rsidRDefault="00853148">
      <w:pPr>
        <w:pStyle w:val="Corpodetexto"/>
        <w:spacing w:before="183" w:line="400" w:lineRule="auto"/>
        <w:ind w:left="1561" w:right="3424"/>
      </w:pPr>
      <w:r>
        <w:t>Você</w:t>
      </w:r>
      <w:r>
        <w:rPr>
          <w:spacing w:val="-4"/>
        </w:rPr>
        <w:t xml:space="preserve"> </w:t>
      </w:r>
      <w:r>
        <w:t>pode</w:t>
      </w:r>
      <w:r>
        <w:rPr>
          <w:spacing w:val="-4"/>
        </w:rPr>
        <w:t xml:space="preserve"> </w:t>
      </w:r>
      <w:r>
        <w:t>marcar</w:t>
      </w:r>
      <w:r>
        <w:rPr>
          <w:spacing w:val="-5"/>
        </w:rPr>
        <w:t xml:space="preserve"> </w:t>
      </w:r>
      <w:r>
        <w:t>mais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uma</w:t>
      </w:r>
      <w:r>
        <w:rPr>
          <w:spacing w:val="-4"/>
        </w:rPr>
        <w:t xml:space="preserve"> </w:t>
      </w:r>
      <w:r>
        <w:t>opção.</w:t>
      </w:r>
      <w:r>
        <w:rPr>
          <w:spacing w:val="-2"/>
        </w:rPr>
        <w:t xml:space="preserve"> </w:t>
      </w:r>
      <w:r>
        <w:t>Informe</w:t>
      </w:r>
      <w:r>
        <w:rPr>
          <w:spacing w:val="-3"/>
        </w:rPr>
        <w:t xml:space="preserve"> </w:t>
      </w:r>
      <w:r>
        <w:t>também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quantidades. (</w:t>
      </w:r>
      <w:r>
        <w:rPr>
          <w:spacing w:val="40"/>
        </w:rPr>
        <w:t xml:space="preserve"> </w:t>
      </w:r>
      <w:r>
        <w:t>) Publicação</w:t>
      </w:r>
    </w:p>
    <w:p w14:paraId="798D4FF5" w14:textId="77777777" w:rsidR="00EE6D6B" w:rsidRDefault="00853148">
      <w:pPr>
        <w:pStyle w:val="Corpodetexto"/>
        <w:spacing w:before="1"/>
        <w:ind w:left="1561"/>
      </w:pPr>
      <w:r>
        <w:t>(</w:t>
      </w:r>
      <w:r>
        <w:rPr>
          <w:spacing w:val="51"/>
        </w:rPr>
        <w:t xml:space="preserve"> </w:t>
      </w:r>
      <w:r>
        <w:t>)</w:t>
      </w:r>
      <w:r>
        <w:rPr>
          <w:spacing w:val="-2"/>
        </w:rPr>
        <w:t xml:space="preserve"> Livro</w:t>
      </w:r>
    </w:p>
    <w:p w14:paraId="3D415E85" w14:textId="77777777" w:rsidR="00EE6D6B" w:rsidRDefault="00853148">
      <w:pPr>
        <w:pStyle w:val="Corpodetexto"/>
        <w:spacing w:before="182"/>
        <w:ind w:left="1561"/>
      </w:pPr>
      <w:r>
        <w:t>(</w:t>
      </w:r>
      <w:r>
        <w:rPr>
          <w:spacing w:val="49"/>
        </w:rPr>
        <w:t xml:space="preserve"> </w:t>
      </w:r>
      <w:r>
        <w:t>)</w:t>
      </w:r>
      <w:r>
        <w:rPr>
          <w:spacing w:val="-2"/>
        </w:rPr>
        <w:t xml:space="preserve"> Catálogo</w:t>
      </w:r>
    </w:p>
    <w:p w14:paraId="0FD3D92E" w14:textId="77777777" w:rsidR="00EE6D6B" w:rsidRDefault="00EE6D6B">
      <w:pPr>
        <w:pStyle w:val="Corpodetexto"/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4D3F6A6A" w14:textId="77777777" w:rsidR="00EE6D6B" w:rsidRDefault="00853148">
      <w:pPr>
        <w:pStyle w:val="Corpodetexto"/>
        <w:spacing w:line="403" w:lineRule="auto"/>
        <w:ind w:left="1561" w:right="7429"/>
      </w:pPr>
      <w:r>
        <w:lastRenderedPageBreak/>
        <w:t>(</w:t>
      </w:r>
      <w:r>
        <w:rPr>
          <w:spacing w:val="38"/>
        </w:rPr>
        <w:t xml:space="preserve"> </w:t>
      </w:r>
      <w:r>
        <w:t>)</w:t>
      </w:r>
      <w:r>
        <w:rPr>
          <w:spacing w:val="-8"/>
        </w:rPr>
        <w:t xml:space="preserve"> </w:t>
      </w:r>
      <w:r>
        <w:t>Live</w:t>
      </w:r>
      <w:r>
        <w:rPr>
          <w:spacing w:val="-9"/>
        </w:rPr>
        <w:t xml:space="preserve"> </w:t>
      </w:r>
      <w:r>
        <w:t>(transmissão</w:t>
      </w:r>
      <w:r>
        <w:rPr>
          <w:spacing w:val="-7"/>
        </w:rPr>
        <w:t xml:space="preserve"> </w:t>
      </w:r>
      <w:r>
        <w:t>on-line) (</w:t>
      </w:r>
      <w:r>
        <w:rPr>
          <w:spacing w:val="40"/>
        </w:rPr>
        <w:t xml:space="preserve"> </w:t>
      </w:r>
      <w:r>
        <w:t>) Vídeo</w:t>
      </w:r>
    </w:p>
    <w:p w14:paraId="14E240E6" w14:textId="77777777" w:rsidR="00EE6D6B" w:rsidRDefault="00853148">
      <w:pPr>
        <w:pStyle w:val="Corpodetexto"/>
        <w:spacing w:line="403" w:lineRule="auto"/>
        <w:ind w:left="1561" w:right="8454"/>
      </w:pPr>
      <w:r>
        <w:t>(</w:t>
      </w:r>
      <w:r>
        <w:rPr>
          <w:spacing w:val="29"/>
        </w:rPr>
        <w:t xml:space="preserve"> </w:t>
      </w:r>
      <w:r>
        <w:t>)</w:t>
      </w:r>
      <w:r>
        <w:rPr>
          <w:spacing w:val="-12"/>
        </w:rPr>
        <w:t xml:space="preserve"> </w:t>
      </w:r>
      <w:r>
        <w:t>Documentário (</w:t>
      </w:r>
      <w:r>
        <w:rPr>
          <w:spacing w:val="40"/>
        </w:rPr>
        <w:t xml:space="preserve"> </w:t>
      </w:r>
      <w:r>
        <w:t>) Filme</w:t>
      </w:r>
    </w:p>
    <w:p w14:paraId="46E0699B" w14:textId="77777777" w:rsidR="00EE6D6B" w:rsidRDefault="00853148">
      <w:pPr>
        <w:pStyle w:val="Corpodetexto"/>
        <w:spacing w:line="403" w:lineRule="auto"/>
        <w:ind w:left="1561" w:right="7794"/>
      </w:pPr>
      <w:r>
        <w:t>(</w:t>
      </w:r>
      <w:r>
        <w:rPr>
          <w:spacing w:val="38"/>
        </w:rPr>
        <w:t xml:space="preserve"> </w:t>
      </w:r>
      <w:r>
        <w:t>)</w:t>
      </w:r>
      <w:r>
        <w:rPr>
          <w:spacing w:val="-8"/>
        </w:rPr>
        <w:t xml:space="preserve"> </w:t>
      </w:r>
      <w:r>
        <w:t>Relatório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pesquisa (</w:t>
      </w:r>
      <w:r>
        <w:rPr>
          <w:spacing w:val="40"/>
        </w:rPr>
        <w:t xml:space="preserve"> </w:t>
      </w:r>
      <w:r>
        <w:t>) Produção musical</w:t>
      </w:r>
    </w:p>
    <w:p w14:paraId="2A404609" w14:textId="77777777" w:rsidR="00EE6D6B" w:rsidRDefault="00853148">
      <w:pPr>
        <w:pStyle w:val="Corpodetexto"/>
        <w:spacing w:line="266" w:lineRule="exact"/>
        <w:ind w:left="1561"/>
      </w:pPr>
      <w:r>
        <w:t>(</w:t>
      </w:r>
      <w:r>
        <w:rPr>
          <w:spacing w:val="51"/>
        </w:rPr>
        <w:t xml:space="preserve"> </w:t>
      </w:r>
      <w:r>
        <w:t>)</w:t>
      </w:r>
      <w:r>
        <w:rPr>
          <w:spacing w:val="-2"/>
        </w:rPr>
        <w:t xml:space="preserve"> </w:t>
      </w:r>
      <w:r>
        <w:rPr>
          <w:spacing w:val="-4"/>
        </w:rPr>
        <w:t>Jogo</w:t>
      </w:r>
    </w:p>
    <w:p w14:paraId="7ECBA23B" w14:textId="77777777" w:rsidR="00EE6D6B" w:rsidRDefault="00853148">
      <w:pPr>
        <w:pStyle w:val="Corpodetexto"/>
        <w:spacing w:before="176" w:line="403" w:lineRule="auto"/>
        <w:ind w:left="1561" w:right="8749"/>
      </w:pPr>
      <w:r>
        <w:t>(</w:t>
      </w:r>
      <w:r>
        <w:rPr>
          <w:spacing w:val="29"/>
        </w:rPr>
        <w:t xml:space="preserve"> </w:t>
      </w:r>
      <w:r>
        <w:t>)</w:t>
      </w:r>
      <w:r>
        <w:rPr>
          <w:spacing w:val="-13"/>
        </w:rPr>
        <w:t xml:space="preserve"> </w:t>
      </w:r>
      <w:r>
        <w:t>Artesanato (</w:t>
      </w:r>
      <w:r>
        <w:rPr>
          <w:spacing w:val="40"/>
        </w:rPr>
        <w:t xml:space="preserve"> </w:t>
      </w:r>
      <w:r>
        <w:t>) Obras</w:t>
      </w:r>
    </w:p>
    <w:p w14:paraId="651B9EE7" w14:textId="77777777" w:rsidR="00EE6D6B" w:rsidRDefault="00853148">
      <w:pPr>
        <w:pStyle w:val="Corpodetexto"/>
        <w:spacing w:line="266" w:lineRule="exact"/>
        <w:ind w:left="1561"/>
      </w:pPr>
      <w:r>
        <w:t>(</w:t>
      </w:r>
      <w:r>
        <w:rPr>
          <w:spacing w:val="49"/>
        </w:rPr>
        <w:t xml:space="preserve"> </w:t>
      </w:r>
      <w:r>
        <w:t>)</w:t>
      </w:r>
      <w:r>
        <w:rPr>
          <w:spacing w:val="-2"/>
        </w:rPr>
        <w:t xml:space="preserve"> Espetáculo</w:t>
      </w:r>
    </w:p>
    <w:p w14:paraId="6FABEC4A" w14:textId="77777777" w:rsidR="00EE6D6B" w:rsidRDefault="00853148">
      <w:pPr>
        <w:pStyle w:val="Corpodetexto"/>
        <w:spacing w:before="183" w:line="400" w:lineRule="auto"/>
        <w:ind w:left="1561" w:right="8520"/>
      </w:pPr>
      <w:r>
        <w:t>(</w:t>
      </w:r>
      <w:r>
        <w:rPr>
          <w:spacing w:val="33"/>
        </w:rPr>
        <w:t xml:space="preserve"> </w:t>
      </w:r>
      <w:r>
        <w:t>)</w:t>
      </w:r>
      <w:r>
        <w:rPr>
          <w:spacing w:val="-11"/>
        </w:rPr>
        <w:t xml:space="preserve"> </w:t>
      </w:r>
      <w:r>
        <w:t>Show</w:t>
      </w:r>
      <w:r>
        <w:rPr>
          <w:spacing w:val="-8"/>
        </w:rPr>
        <w:t xml:space="preserve"> </w:t>
      </w:r>
      <w:r>
        <w:t>musical (</w:t>
      </w:r>
      <w:r>
        <w:rPr>
          <w:spacing w:val="40"/>
        </w:rPr>
        <w:t xml:space="preserve"> </w:t>
      </w:r>
      <w:r>
        <w:t>) Site</w:t>
      </w:r>
    </w:p>
    <w:p w14:paraId="3194D40F" w14:textId="77777777" w:rsidR="00EE6D6B" w:rsidRDefault="00853148">
      <w:pPr>
        <w:pStyle w:val="Corpodetexto"/>
        <w:spacing w:before="3"/>
        <w:ind w:left="1561"/>
      </w:pPr>
      <w:r>
        <w:t>(</w:t>
      </w:r>
      <w:r>
        <w:rPr>
          <w:spacing w:val="49"/>
        </w:rPr>
        <w:t xml:space="preserve"> </w:t>
      </w:r>
      <w:r>
        <w:t>)</w:t>
      </w:r>
      <w:r>
        <w:rPr>
          <w:spacing w:val="-2"/>
        </w:rPr>
        <w:t xml:space="preserve"> Música</w:t>
      </w:r>
    </w:p>
    <w:p w14:paraId="359822FC" w14:textId="77777777" w:rsidR="00EE6D6B" w:rsidRDefault="00853148">
      <w:pPr>
        <w:pStyle w:val="Corpodetexto"/>
        <w:tabs>
          <w:tab w:val="left" w:pos="7448"/>
        </w:tabs>
        <w:spacing w:before="180"/>
        <w:ind w:left="1561"/>
      </w:pPr>
      <w:r>
        <w:t>(</w:t>
      </w:r>
      <w:r>
        <w:rPr>
          <w:spacing w:val="54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Outros:</w:t>
      </w:r>
      <w:r>
        <w:rPr>
          <w:spacing w:val="-2"/>
        </w:rPr>
        <w:t xml:space="preserve"> </w:t>
      </w:r>
      <w:r>
        <w:rPr>
          <w:u w:val="thick"/>
        </w:rPr>
        <w:tab/>
      </w:r>
    </w:p>
    <w:p w14:paraId="2882E7BA" w14:textId="77777777" w:rsidR="00EE6D6B" w:rsidRDefault="00EE6D6B">
      <w:pPr>
        <w:pStyle w:val="Corpodetexto"/>
      </w:pPr>
    </w:p>
    <w:p w14:paraId="41009DAB" w14:textId="77777777" w:rsidR="00EE6D6B" w:rsidRDefault="00EE6D6B">
      <w:pPr>
        <w:pStyle w:val="Corpodetexto"/>
        <w:spacing w:before="95"/>
      </w:pPr>
    </w:p>
    <w:p w14:paraId="4FAD6D74" w14:textId="77777777" w:rsidR="00EE6D6B" w:rsidRDefault="00853148">
      <w:pPr>
        <w:pStyle w:val="PargrafodaLista"/>
        <w:numPr>
          <w:ilvl w:val="2"/>
          <w:numId w:val="40"/>
        </w:numPr>
        <w:tabs>
          <w:tab w:val="left" w:pos="2154"/>
        </w:tabs>
        <w:spacing w:line="259" w:lineRule="auto"/>
        <w:ind w:left="1561" w:right="1561" w:firstLine="0"/>
        <w:rPr>
          <w:b/>
        </w:rPr>
      </w:pPr>
      <w:r>
        <w:rPr>
          <w:b/>
        </w:rPr>
        <w:t>Como</w:t>
      </w:r>
      <w:r>
        <w:rPr>
          <w:b/>
          <w:spacing w:val="33"/>
        </w:rPr>
        <w:t xml:space="preserve"> </w:t>
      </w:r>
      <w:r>
        <w:rPr>
          <w:b/>
        </w:rPr>
        <w:t>os</w:t>
      </w:r>
      <w:r>
        <w:rPr>
          <w:b/>
          <w:spacing w:val="34"/>
        </w:rPr>
        <w:t xml:space="preserve"> </w:t>
      </w:r>
      <w:r>
        <w:rPr>
          <w:b/>
        </w:rPr>
        <w:t>produtos</w:t>
      </w:r>
      <w:r>
        <w:rPr>
          <w:b/>
          <w:spacing w:val="31"/>
        </w:rPr>
        <w:t xml:space="preserve"> </w:t>
      </w:r>
      <w:r>
        <w:rPr>
          <w:b/>
        </w:rPr>
        <w:t>desenvolvidos</w:t>
      </w:r>
      <w:r>
        <w:rPr>
          <w:b/>
          <w:spacing w:val="34"/>
        </w:rPr>
        <w:t xml:space="preserve"> </w:t>
      </w:r>
      <w:r>
        <w:rPr>
          <w:b/>
        </w:rPr>
        <w:t>ficaram</w:t>
      </w:r>
      <w:r>
        <w:rPr>
          <w:b/>
          <w:spacing w:val="34"/>
        </w:rPr>
        <w:t xml:space="preserve"> </w:t>
      </w:r>
      <w:r>
        <w:rPr>
          <w:b/>
        </w:rPr>
        <w:t>disponíveis</w:t>
      </w:r>
      <w:r>
        <w:rPr>
          <w:b/>
          <w:spacing w:val="31"/>
        </w:rPr>
        <w:t xml:space="preserve"> </w:t>
      </w:r>
      <w:r>
        <w:rPr>
          <w:b/>
        </w:rPr>
        <w:t>para</w:t>
      </w:r>
      <w:r>
        <w:rPr>
          <w:b/>
          <w:spacing w:val="32"/>
        </w:rPr>
        <w:t xml:space="preserve"> </w:t>
      </w:r>
      <w:r>
        <w:rPr>
          <w:b/>
        </w:rPr>
        <w:t>o</w:t>
      </w:r>
      <w:r>
        <w:rPr>
          <w:b/>
          <w:spacing w:val="32"/>
        </w:rPr>
        <w:t xml:space="preserve"> </w:t>
      </w:r>
      <w:r>
        <w:rPr>
          <w:b/>
        </w:rPr>
        <w:t>público</w:t>
      </w:r>
      <w:r>
        <w:rPr>
          <w:b/>
          <w:spacing w:val="32"/>
        </w:rPr>
        <w:t xml:space="preserve"> </w:t>
      </w:r>
      <w:r>
        <w:rPr>
          <w:b/>
        </w:rPr>
        <w:t>após</w:t>
      </w:r>
      <w:r>
        <w:rPr>
          <w:b/>
          <w:spacing w:val="34"/>
        </w:rPr>
        <w:t xml:space="preserve"> </w:t>
      </w:r>
      <w:r>
        <w:rPr>
          <w:b/>
        </w:rPr>
        <w:t>o</w:t>
      </w:r>
      <w:r>
        <w:rPr>
          <w:b/>
          <w:spacing w:val="32"/>
        </w:rPr>
        <w:t xml:space="preserve"> </w:t>
      </w:r>
      <w:r>
        <w:rPr>
          <w:b/>
        </w:rPr>
        <w:t>fim</w:t>
      </w:r>
      <w:r>
        <w:rPr>
          <w:b/>
          <w:spacing w:val="31"/>
        </w:rPr>
        <w:t xml:space="preserve"> </w:t>
      </w:r>
      <w:r>
        <w:rPr>
          <w:b/>
        </w:rPr>
        <w:t xml:space="preserve">do </w:t>
      </w:r>
      <w:r>
        <w:rPr>
          <w:b/>
          <w:spacing w:val="-2"/>
        </w:rPr>
        <w:t>projeto?</w:t>
      </w:r>
    </w:p>
    <w:p w14:paraId="4B4CEE28" w14:textId="77777777" w:rsidR="00EE6D6B" w:rsidRDefault="00853148">
      <w:pPr>
        <w:pStyle w:val="Corpodetexto"/>
        <w:spacing w:before="159"/>
        <w:ind w:left="1561"/>
      </w:pPr>
      <w:r>
        <w:t>Exemplos:</w:t>
      </w:r>
      <w:r>
        <w:rPr>
          <w:spacing w:val="-6"/>
        </w:rPr>
        <w:t xml:space="preserve"> </w:t>
      </w:r>
      <w:r>
        <w:t>publicações</w:t>
      </w:r>
      <w:r>
        <w:rPr>
          <w:spacing w:val="-7"/>
        </w:rPr>
        <w:t xml:space="preserve"> </w:t>
      </w:r>
      <w:r>
        <w:t>impressas,</w:t>
      </w:r>
      <w:r>
        <w:rPr>
          <w:spacing w:val="-6"/>
        </w:rPr>
        <w:t xml:space="preserve"> </w:t>
      </w:r>
      <w:r>
        <w:t>vídeos</w:t>
      </w:r>
      <w:r>
        <w:rPr>
          <w:spacing w:val="-5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rPr>
          <w:spacing w:val="-2"/>
        </w:rPr>
        <w:t>YouTube?</w:t>
      </w:r>
    </w:p>
    <w:p w14:paraId="61594766" w14:textId="77777777" w:rsidR="00EE6D6B" w:rsidRDefault="00EE6D6B">
      <w:pPr>
        <w:pStyle w:val="Corpodetexto"/>
      </w:pPr>
    </w:p>
    <w:p w14:paraId="39151036" w14:textId="77777777" w:rsidR="00EE6D6B" w:rsidRDefault="00EE6D6B">
      <w:pPr>
        <w:pStyle w:val="Corpodetexto"/>
        <w:spacing w:before="95"/>
      </w:pPr>
    </w:p>
    <w:p w14:paraId="781BC0A1" w14:textId="77777777" w:rsidR="00EE6D6B" w:rsidRDefault="00853148">
      <w:pPr>
        <w:pStyle w:val="PargrafodaLista"/>
        <w:numPr>
          <w:ilvl w:val="1"/>
          <w:numId w:val="27"/>
        </w:numPr>
        <w:tabs>
          <w:tab w:val="left" w:pos="1951"/>
        </w:tabs>
        <w:ind w:left="1951" w:hanging="390"/>
        <w:rPr>
          <w:b/>
        </w:rPr>
      </w:pPr>
      <w:r>
        <w:rPr>
          <w:b/>
        </w:rPr>
        <w:t>Quais</w:t>
      </w:r>
      <w:r>
        <w:rPr>
          <w:b/>
          <w:spacing w:val="-5"/>
        </w:rPr>
        <w:t xml:space="preserve"> </w:t>
      </w:r>
      <w:r>
        <w:rPr>
          <w:b/>
        </w:rPr>
        <w:t>foram</w:t>
      </w:r>
      <w:r>
        <w:rPr>
          <w:b/>
          <w:spacing w:val="-5"/>
        </w:rPr>
        <w:t xml:space="preserve"> </w:t>
      </w:r>
      <w:r>
        <w:rPr>
          <w:b/>
        </w:rPr>
        <w:t>os</w:t>
      </w:r>
      <w:r>
        <w:rPr>
          <w:b/>
          <w:spacing w:val="-7"/>
        </w:rPr>
        <w:t xml:space="preserve"> </w:t>
      </w:r>
      <w:r>
        <w:rPr>
          <w:b/>
        </w:rPr>
        <w:t>resultados</w:t>
      </w:r>
      <w:r>
        <w:rPr>
          <w:b/>
          <w:spacing w:val="-5"/>
        </w:rPr>
        <w:t xml:space="preserve"> </w:t>
      </w:r>
      <w:r>
        <w:rPr>
          <w:b/>
        </w:rPr>
        <w:t>gerados</w:t>
      </w:r>
      <w:r>
        <w:rPr>
          <w:b/>
          <w:spacing w:val="-5"/>
        </w:rPr>
        <w:t xml:space="preserve"> </w:t>
      </w:r>
      <w:r>
        <w:rPr>
          <w:b/>
        </w:rPr>
        <w:t>pelo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projeto?</w:t>
      </w:r>
    </w:p>
    <w:p w14:paraId="5BB9D899" w14:textId="77777777" w:rsidR="00EE6D6B" w:rsidRDefault="00853148">
      <w:pPr>
        <w:pStyle w:val="Corpodetexto"/>
        <w:spacing w:before="180"/>
        <w:ind w:left="1561"/>
      </w:pPr>
      <w:r>
        <w:t>Detalhe</w:t>
      </w:r>
      <w:r>
        <w:rPr>
          <w:spacing w:val="-8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resultados</w:t>
      </w:r>
      <w:r>
        <w:rPr>
          <w:spacing w:val="-6"/>
        </w:rPr>
        <w:t xml:space="preserve"> </w:t>
      </w:r>
      <w:r>
        <w:t>gerados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cada</w:t>
      </w:r>
      <w:r>
        <w:rPr>
          <w:spacing w:val="-5"/>
        </w:rPr>
        <w:t xml:space="preserve"> </w:t>
      </w:r>
      <w:r>
        <w:t>atividade</w:t>
      </w:r>
      <w:r>
        <w:rPr>
          <w:spacing w:val="-5"/>
        </w:rPr>
        <w:t xml:space="preserve"> </w:t>
      </w:r>
      <w:r>
        <w:t>prevista</w:t>
      </w:r>
      <w:r>
        <w:rPr>
          <w:spacing w:val="-5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rPr>
          <w:spacing w:val="-2"/>
        </w:rPr>
        <w:t>Projeto.</w:t>
      </w:r>
    </w:p>
    <w:p w14:paraId="03B74605" w14:textId="77777777" w:rsidR="00EE6D6B" w:rsidRDefault="00EE6D6B">
      <w:pPr>
        <w:pStyle w:val="Corpodetexto"/>
      </w:pPr>
    </w:p>
    <w:p w14:paraId="2905D887" w14:textId="77777777" w:rsidR="00EE6D6B" w:rsidRDefault="00EE6D6B">
      <w:pPr>
        <w:pStyle w:val="Corpodetexto"/>
        <w:spacing w:before="94"/>
      </w:pPr>
    </w:p>
    <w:p w14:paraId="60507B0C" w14:textId="77777777" w:rsidR="00EE6D6B" w:rsidRDefault="00853148">
      <w:pPr>
        <w:pStyle w:val="PargrafodaLista"/>
        <w:numPr>
          <w:ilvl w:val="2"/>
          <w:numId w:val="27"/>
        </w:numPr>
        <w:tabs>
          <w:tab w:val="left" w:pos="2060"/>
        </w:tabs>
        <w:spacing w:line="403" w:lineRule="auto"/>
        <w:ind w:right="2603" w:firstLine="0"/>
        <w:rPr>
          <w:b/>
        </w:rPr>
      </w:pPr>
      <w:r>
        <w:rPr>
          <w:b/>
        </w:rPr>
        <w:t>Pensando</w:t>
      </w:r>
      <w:r>
        <w:rPr>
          <w:b/>
          <w:spacing w:val="-4"/>
        </w:rPr>
        <w:t xml:space="preserve"> </w:t>
      </w:r>
      <w:r>
        <w:rPr>
          <w:b/>
        </w:rPr>
        <w:t>nos</w:t>
      </w:r>
      <w:r>
        <w:rPr>
          <w:b/>
          <w:spacing w:val="-3"/>
        </w:rPr>
        <w:t xml:space="preserve"> </w:t>
      </w:r>
      <w:r>
        <w:rPr>
          <w:b/>
        </w:rPr>
        <w:t>resultados</w:t>
      </w:r>
      <w:r>
        <w:rPr>
          <w:b/>
          <w:spacing w:val="-3"/>
        </w:rPr>
        <w:t xml:space="preserve"> </w:t>
      </w:r>
      <w:r>
        <w:rPr>
          <w:b/>
        </w:rPr>
        <w:t>finais</w:t>
      </w:r>
      <w:r>
        <w:rPr>
          <w:b/>
          <w:spacing w:val="-5"/>
        </w:rPr>
        <w:t xml:space="preserve"> </w:t>
      </w:r>
      <w:r>
        <w:rPr>
          <w:b/>
        </w:rPr>
        <w:t>gerados</w:t>
      </w:r>
      <w:r>
        <w:rPr>
          <w:b/>
          <w:spacing w:val="-3"/>
        </w:rPr>
        <w:t xml:space="preserve"> </w:t>
      </w:r>
      <w:r>
        <w:rPr>
          <w:b/>
        </w:rPr>
        <w:t>pelo</w:t>
      </w:r>
      <w:r>
        <w:rPr>
          <w:b/>
          <w:spacing w:val="-4"/>
        </w:rPr>
        <w:t xml:space="preserve"> </w:t>
      </w:r>
      <w:r>
        <w:rPr>
          <w:b/>
        </w:rPr>
        <w:t>projeto,</w:t>
      </w:r>
      <w:r>
        <w:rPr>
          <w:b/>
          <w:spacing w:val="-2"/>
        </w:rPr>
        <w:t xml:space="preserve"> </w:t>
      </w:r>
      <w:r>
        <w:rPr>
          <w:b/>
        </w:rPr>
        <w:t>você</w:t>
      </w:r>
      <w:r>
        <w:rPr>
          <w:b/>
          <w:spacing w:val="-4"/>
        </w:rPr>
        <w:t xml:space="preserve"> </w:t>
      </w:r>
      <w:r>
        <w:rPr>
          <w:b/>
        </w:rPr>
        <w:t>considera</w:t>
      </w:r>
      <w:r>
        <w:rPr>
          <w:b/>
          <w:spacing w:val="-4"/>
        </w:rPr>
        <w:t xml:space="preserve"> </w:t>
      </w:r>
      <w:r>
        <w:rPr>
          <w:b/>
        </w:rPr>
        <w:t>que</w:t>
      </w:r>
      <w:r>
        <w:rPr>
          <w:b/>
          <w:spacing w:val="-6"/>
        </w:rPr>
        <w:t xml:space="preserve"> </w:t>
      </w:r>
      <w:r>
        <w:rPr>
          <w:b/>
        </w:rPr>
        <w:t>ele (Você pode marcar mais de uma opção).</w:t>
      </w:r>
    </w:p>
    <w:p w14:paraId="0A8D6A8E" w14:textId="77777777" w:rsidR="00EE6D6B" w:rsidRDefault="00853148">
      <w:pPr>
        <w:pStyle w:val="Corpodetexto"/>
        <w:spacing w:line="266" w:lineRule="exact"/>
        <w:ind w:left="1561"/>
      </w:pPr>
      <w:r>
        <w:t>(</w:t>
      </w:r>
      <w:r>
        <w:rPr>
          <w:spacing w:val="44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Desenvolveu</w:t>
      </w:r>
      <w:r>
        <w:rPr>
          <w:spacing w:val="-5"/>
        </w:rPr>
        <w:t xml:space="preserve"> </w:t>
      </w:r>
      <w:r>
        <w:t>processos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criação,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investigação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pesquisa.</w:t>
      </w:r>
    </w:p>
    <w:p w14:paraId="6E3D9257" w14:textId="77777777" w:rsidR="00EE6D6B" w:rsidRDefault="00853148">
      <w:pPr>
        <w:pStyle w:val="Corpodetexto"/>
        <w:spacing w:before="181" w:line="403" w:lineRule="auto"/>
        <w:ind w:left="1561" w:right="3189"/>
      </w:pPr>
      <w:r>
        <w:t>(</w:t>
      </w:r>
      <w:r>
        <w:rPr>
          <w:spacing w:val="4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Desenvolveu</w:t>
      </w:r>
      <w:r>
        <w:rPr>
          <w:spacing w:val="-4"/>
        </w:rPr>
        <w:t xml:space="preserve"> </w:t>
      </w:r>
      <w:r>
        <w:t>estudos,</w:t>
      </w:r>
      <w:r>
        <w:rPr>
          <w:spacing w:val="-2"/>
        </w:rPr>
        <w:t xml:space="preserve"> </w:t>
      </w:r>
      <w:r>
        <w:t>pesquisas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análises</w:t>
      </w:r>
      <w:r>
        <w:rPr>
          <w:spacing w:val="-5"/>
        </w:rPr>
        <w:t xml:space="preserve"> </w:t>
      </w:r>
      <w:r>
        <w:t>sobre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contexto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atuação. (</w:t>
      </w:r>
      <w:r>
        <w:rPr>
          <w:spacing w:val="40"/>
        </w:rPr>
        <w:t xml:space="preserve"> </w:t>
      </w:r>
      <w:r>
        <w:t>) Colabo</w:t>
      </w:r>
      <w:r>
        <w:t>rou para manter as atividades culturais do coletivo.</w:t>
      </w:r>
    </w:p>
    <w:p w14:paraId="4B23FBC1" w14:textId="77777777" w:rsidR="00EE6D6B" w:rsidRDefault="00EE6D6B">
      <w:pPr>
        <w:pStyle w:val="Corpodetexto"/>
        <w:spacing w:line="403" w:lineRule="auto"/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3E7E0789" w14:textId="77777777" w:rsidR="00EE6D6B" w:rsidRDefault="00853148">
      <w:pPr>
        <w:pStyle w:val="Corpodetexto"/>
        <w:ind w:left="1561"/>
      </w:pPr>
      <w:r>
        <w:lastRenderedPageBreak/>
        <w:t>(</w:t>
      </w:r>
      <w:r>
        <w:rPr>
          <w:spacing w:val="46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Fortaleceu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identidade</w:t>
      </w:r>
      <w:r>
        <w:rPr>
          <w:spacing w:val="-6"/>
        </w:rPr>
        <w:t xml:space="preserve"> </w:t>
      </w:r>
      <w:r>
        <w:t>cultural</w:t>
      </w:r>
      <w:r>
        <w:rPr>
          <w:spacing w:val="-2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rPr>
          <w:spacing w:val="-2"/>
        </w:rPr>
        <w:t>coletivo.</w:t>
      </w:r>
    </w:p>
    <w:p w14:paraId="03F3E63E" w14:textId="77777777" w:rsidR="00EE6D6B" w:rsidRDefault="00853148">
      <w:pPr>
        <w:pStyle w:val="Corpodetexto"/>
        <w:spacing w:before="183" w:line="403" w:lineRule="auto"/>
        <w:ind w:left="1561" w:right="2601"/>
      </w:pPr>
      <w:r>
        <w:t>(</w:t>
      </w:r>
      <w:r>
        <w:rPr>
          <w:spacing w:val="40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Promoveu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práticas</w:t>
      </w:r>
      <w:r>
        <w:rPr>
          <w:spacing w:val="-4"/>
        </w:rPr>
        <w:t xml:space="preserve"> </w:t>
      </w:r>
      <w:r>
        <w:t>culturais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coletivo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espaço</w:t>
      </w:r>
      <w:r>
        <w:rPr>
          <w:spacing w:val="-3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foi</w:t>
      </w:r>
      <w:r>
        <w:rPr>
          <w:spacing w:val="-2"/>
        </w:rPr>
        <w:t xml:space="preserve"> </w:t>
      </w:r>
      <w:r>
        <w:t>desenvolvido. (</w:t>
      </w:r>
      <w:r>
        <w:rPr>
          <w:spacing w:val="40"/>
        </w:rPr>
        <w:t xml:space="preserve"> </w:t>
      </w:r>
      <w:r>
        <w:t xml:space="preserve">) Promoveu a formação em linguagens, </w:t>
      </w:r>
      <w:r>
        <w:t>técnicas e práticas artísticas e culturais.</w:t>
      </w:r>
      <w:r>
        <w:rPr>
          <w:spacing w:val="40"/>
        </w:rPr>
        <w:t xml:space="preserve"> </w:t>
      </w:r>
      <w:r>
        <w:t>(</w:t>
      </w:r>
      <w:r>
        <w:rPr>
          <w:spacing w:val="40"/>
        </w:rPr>
        <w:t xml:space="preserve"> </w:t>
      </w:r>
      <w:r>
        <w:t>) Ofereceu programações artísticas e culturais para a comunidade do entorno.</w:t>
      </w:r>
    </w:p>
    <w:p w14:paraId="3ED49956" w14:textId="77777777" w:rsidR="00EE6D6B" w:rsidRDefault="00853148">
      <w:pPr>
        <w:pStyle w:val="Corpodetexto"/>
        <w:spacing w:line="264" w:lineRule="exact"/>
        <w:ind w:left="1561"/>
      </w:pPr>
      <w:r>
        <w:t>(</w:t>
      </w:r>
      <w:r>
        <w:rPr>
          <w:spacing w:val="42"/>
        </w:rPr>
        <w:t xml:space="preserve"> </w:t>
      </w:r>
      <w:r>
        <w:t>)</w:t>
      </w:r>
      <w:r>
        <w:rPr>
          <w:spacing w:val="-6"/>
        </w:rPr>
        <w:t xml:space="preserve"> </w:t>
      </w:r>
      <w:r>
        <w:t>Atuou</w:t>
      </w:r>
      <w:r>
        <w:rPr>
          <w:spacing w:val="-4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preservação,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proteção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salvaguarda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bens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manifestações</w:t>
      </w:r>
      <w:r>
        <w:rPr>
          <w:spacing w:val="-3"/>
        </w:rPr>
        <w:t xml:space="preserve"> </w:t>
      </w:r>
      <w:r>
        <w:rPr>
          <w:spacing w:val="-2"/>
        </w:rPr>
        <w:t>culturais.</w:t>
      </w:r>
    </w:p>
    <w:p w14:paraId="7D0B56A6" w14:textId="77777777" w:rsidR="00EE6D6B" w:rsidRDefault="00EE6D6B">
      <w:pPr>
        <w:pStyle w:val="Corpodetexto"/>
      </w:pPr>
    </w:p>
    <w:p w14:paraId="3708196A" w14:textId="77777777" w:rsidR="00EE6D6B" w:rsidRDefault="00EE6D6B">
      <w:pPr>
        <w:pStyle w:val="Corpodetexto"/>
        <w:spacing w:before="94"/>
      </w:pPr>
    </w:p>
    <w:p w14:paraId="4CC3BBC4" w14:textId="77777777" w:rsidR="00EE6D6B" w:rsidRDefault="00853148">
      <w:pPr>
        <w:pStyle w:val="Ttulo1"/>
        <w:numPr>
          <w:ilvl w:val="0"/>
          <w:numId w:val="38"/>
        </w:numPr>
        <w:tabs>
          <w:tab w:val="left" w:pos="1780"/>
        </w:tabs>
        <w:ind w:left="1780" w:hanging="219"/>
      </w:pPr>
      <w:r>
        <w:t>PÚBLICO</w:t>
      </w:r>
      <w:r>
        <w:rPr>
          <w:spacing w:val="-4"/>
        </w:rPr>
        <w:t xml:space="preserve"> </w:t>
      </w:r>
      <w:r>
        <w:rPr>
          <w:spacing w:val="-2"/>
        </w:rPr>
        <w:t>ALCANÇADO</w:t>
      </w:r>
    </w:p>
    <w:p w14:paraId="0C073A41" w14:textId="77777777" w:rsidR="00EE6D6B" w:rsidRDefault="00853148">
      <w:pPr>
        <w:pStyle w:val="Corpodetexto"/>
        <w:spacing w:before="180" w:line="259" w:lineRule="auto"/>
        <w:ind w:left="1561" w:right="1555"/>
        <w:jc w:val="both"/>
      </w:pPr>
      <w:r>
        <w:t>Informe a quantidade de</w:t>
      </w:r>
      <w:r>
        <w:t xml:space="preserve"> pessoas beneficiadas pelo projeto, demonstre os mecanismos utilizados</w:t>
      </w:r>
      <w:r>
        <w:rPr>
          <w:spacing w:val="-7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mensuração,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exemplo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listas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presenças.</w:t>
      </w:r>
      <w:r>
        <w:rPr>
          <w:spacing w:val="-9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caso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baixa</w:t>
      </w:r>
      <w:r>
        <w:rPr>
          <w:spacing w:val="-9"/>
        </w:rPr>
        <w:t xml:space="preserve"> </w:t>
      </w:r>
      <w:r>
        <w:t>frequência</w:t>
      </w:r>
      <w:r>
        <w:rPr>
          <w:spacing w:val="-11"/>
        </w:rPr>
        <w:t xml:space="preserve"> </w:t>
      </w:r>
      <w:r>
        <w:t>ou oscilação relevante informe as justificativas.</w:t>
      </w:r>
    </w:p>
    <w:p w14:paraId="0C52803F" w14:textId="77777777" w:rsidR="00EE6D6B" w:rsidRDefault="00EE6D6B">
      <w:pPr>
        <w:pStyle w:val="Corpodetexto"/>
      </w:pPr>
    </w:p>
    <w:p w14:paraId="540E9FF1" w14:textId="77777777" w:rsidR="00EE6D6B" w:rsidRDefault="00EE6D6B">
      <w:pPr>
        <w:pStyle w:val="Corpodetexto"/>
        <w:spacing w:before="74"/>
      </w:pPr>
    </w:p>
    <w:p w14:paraId="501ABD16" w14:textId="77777777" w:rsidR="00EE6D6B" w:rsidRDefault="00853148">
      <w:pPr>
        <w:pStyle w:val="Ttulo1"/>
        <w:numPr>
          <w:ilvl w:val="0"/>
          <w:numId w:val="38"/>
        </w:numPr>
        <w:tabs>
          <w:tab w:val="left" w:pos="1780"/>
        </w:tabs>
        <w:ind w:left="1780" w:hanging="219"/>
      </w:pPr>
      <w:r>
        <w:t>EQUIPE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PROJETO</w:t>
      </w:r>
    </w:p>
    <w:p w14:paraId="2CD4DB59" w14:textId="77777777" w:rsidR="00EE6D6B" w:rsidRDefault="00853148">
      <w:pPr>
        <w:pStyle w:val="PargrafodaLista"/>
        <w:numPr>
          <w:ilvl w:val="1"/>
          <w:numId w:val="41"/>
        </w:numPr>
        <w:tabs>
          <w:tab w:val="left" w:pos="1891"/>
        </w:tabs>
        <w:spacing w:before="180" w:line="403" w:lineRule="auto"/>
        <w:ind w:right="4846" w:firstLine="0"/>
        <w:rPr>
          <w:b/>
        </w:rPr>
      </w:pPr>
      <w:r>
        <w:rPr>
          <w:b/>
        </w:rPr>
        <w:t>Quantas</w:t>
      </w:r>
      <w:r>
        <w:rPr>
          <w:b/>
          <w:spacing w:val="-5"/>
        </w:rPr>
        <w:t xml:space="preserve"> </w:t>
      </w:r>
      <w:r>
        <w:rPr>
          <w:b/>
        </w:rPr>
        <w:t>pessoas</w:t>
      </w:r>
      <w:r>
        <w:rPr>
          <w:b/>
          <w:spacing w:val="-5"/>
        </w:rPr>
        <w:t xml:space="preserve"> </w:t>
      </w:r>
      <w:r>
        <w:rPr>
          <w:b/>
        </w:rPr>
        <w:t>fizeram</w:t>
      </w:r>
      <w:r>
        <w:rPr>
          <w:b/>
          <w:spacing w:val="-5"/>
        </w:rPr>
        <w:t xml:space="preserve"> </w:t>
      </w:r>
      <w:r>
        <w:rPr>
          <w:b/>
        </w:rPr>
        <w:t>parte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6"/>
        </w:rPr>
        <w:t xml:space="preserve"> </w:t>
      </w:r>
      <w:r>
        <w:rPr>
          <w:b/>
        </w:rPr>
        <w:t>equipe</w:t>
      </w:r>
      <w:r>
        <w:rPr>
          <w:b/>
          <w:spacing w:val="-6"/>
        </w:rPr>
        <w:t xml:space="preserve"> </w:t>
      </w:r>
      <w:r>
        <w:rPr>
          <w:b/>
        </w:rPr>
        <w:t>do</w:t>
      </w:r>
      <w:r>
        <w:rPr>
          <w:b/>
          <w:spacing w:val="-7"/>
        </w:rPr>
        <w:t xml:space="preserve"> </w:t>
      </w:r>
      <w:r>
        <w:rPr>
          <w:b/>
        </w:rPr>
        <w:t>projeto? Digite um número exato (exemplo: 23).</w:t>
      </w:r>
    </w:p>
    <w:p w14:paraId="7CEF9D73" w14:textId="77777777" w:rsidR="00EE6D6B" w:rsidRDefault="00853148">
      <w:pPr>
        <w:pStyle w:val="PargrafodaLista"/>
        <w:numPr>
          <w:ilvl w:val="1"/>
          <w:numId w:val="41"/>
        </w:numPr>
        <w:tabs>
          <w:tab w:val="left" w:pos="1941"/>
          <w:tab w:val="left" w:pos="2583"/>
        </w:tabs>
        <w:spacing w:line="400" w:lineRule="auto"/>
        <w:ind w:right="4025" w:firstLine="50"/>
        <w:rPr>
          <w:b/>
        </w:rPr>
      </w:pPr>
      <w:r>
        <w:rPr>
          <w:b/>
        </w:rPr>
        <w:t>Houve</w:t>
      </w:r>
      <w:r>
        <w:rPr>
          <w:b/>
          <w:spacing w:val="-7"/>
        </w:rPr>
        <w:t xml:space="preserve"> </w:t>
      </w:r>
      <w:r>
        <w:rPr>
          <w:b/>
        </w:rPr>
        <w:t>mudanças</w:t>
      </w:r>
      <w:r>
        <w:rPr>
          <w:b/>
          <w:spacing w:val="-3"/>
        </w:rPr>
        <w:t xml:space="preserve"> </w:t>
      </w:r>
      <w:r>
        <w:rPr>
          <w:b/>
        </w:rPr>
        <w:t>na</w:t>
      </w:r>
      <w:r>
        <w:rPr>
          <w:b/>
          <w:spacing w:val="-5"/>
        </w:rPr>
        <w:t xml:space="preserve"> </w:t>
      </w:r>
      <w:r>
        <w:rPr>
          <w:b/>
        </w:rPr>
        <w:t>equipe</w:t>
      </w:r>
      <w:r>
        <w:rPr>
          <w:b/>
          <w:spacing w:val="-4"/>
        </w:rPr>
        <w:t xml:space="preserve"> </w:t>
      </w:r>
      <w:r>
        <w:rPr>
          <w:b/>
        </w:rPr>
        <w:t>ao</w:t>
      </w:r>
      <w:r>
        <w:rPr>
          <w:b/>
          <w:spacing w:val="-5"/>
        </w:rPr>
        <w:t xml:space="preserve"> </w:t>
      </w:r>
      <w:r>
        <w:rPr>
          <w:b/>
        </w:rPr>
        <w:t>longo</w:t>
      </w:r>
      <w:r>
        <w:rPr>
          <w:b/>
          <w:spacing w:val="-4"/>
        </w:rPr>
        <w:t xml:space="preserve"> </w:t>
      </w:r>
      <w:r>
        <w:rPr>
          <w:b/>
        </w:rPr>
        <w:t>da</w:t>
      </w:r>
      <w:r>
        <w:rPr>
          <w:b/>
          <w:spacing w:val="-5"/>
        </w:rPr>
        <w:t xml:space="preserve"> </w:t>
      </w:r>
      <w:r>
        <w:rPr>
          <w:b/>
        </w:rPr>
        <w:t>execução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</w:rPr>
        <w:t>projeto? (</w:t>
      </w:r>
      <w:r>
        <w:rPr>
          <w:b/>
          <w:spacing w:val="40"/>
        </w:rPr>
        <w:t xml:space="preserve"> </w:t>
      </w:r>
      <w:r>
        <w:rPr>
          <w:b/>
        </w:rPr>
        <w:t>) Sim</w:t>
      </w:r>
      <w:r>
        <w:rPr>
          <w:b/>
        </w:rPr>
        <w:tab/>
        <w:t>(</w:t>
      </w:r>
      <w:r>
        <w:rPr>
          <w:b/>
          <w:spacing w:val="40"/>
        </w:rPr>
        <w:t xml:space="preserve"> </w:t>
      </w:r>
      <w:r>
        <w:rPr>
          <w:b/>
        </w:rPr>
        <w:t>) Não</w:t>
      </w:r>
    </w:p>
    <w:p w14:paraId="0F7846DB" w14:textId="77777777" w:rsidR="00EE6D6B" w:rsidRDefault="00853148">
      <w:pPr>
        <w:pStyle w:val="Corpodetexto"/>
        <w:spacing w:before="1"/>
        <w:ind w:left="1561"/>
      </w:pPr>
      <w:r>
        <w:t>Informe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entraram</w:t>
      </w:r>
      <w:r>
        <w:rPr>
          <w:spacing w:val="-3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saíram</w:t>
      </w:r>
      <w:r>
        <w:rPr>
          <w:spacing w:val="-4"/>
        </w:rPr>
        <w:t xml:space="preserve"> </w:t>
      </w:r>
      <w:r>
        <w:t>pessoas</w:t>
      </w:r>
      <w:r>
        <w:rPr>
          <w:spacing w:val="-3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equipe</w:t>
      </w:r>
      <w:r>
        <w:rPr>
          <w:spacing w:val="-4"/>
        </w:rPr>
        <w:t xml:space="preserve"> </w:t>
      </w:r>
      <w:r>
        <w:t>durante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execução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projeto.</w:t>
      </w:r>
    </w:p>
    <w:p w14:paraId="1442FFA0" w14:textId="77777777" w:rsidR="00EE6D6B" w:rsidRDefault="00EE6D6B">
      <w:pPr>
        <w:pStyle w:val="Corpodetexto"/>
      </w:pPr>
    </w:p>
    <w:p w14:paraId="69555C36" w14:textId="77777777" w:rsidR="00EE6D6B" w:rsidRDefault="00EE6D6B">
      <w:pPr>
        <w:pStyle w:val="Corpodetexto"/>
        <w:spacing w:before="94"/>
      </w:pPr>
    </w:p>
    <w:p w14:paraId="0ABF8193" w14:textId="77777777" w:rsidR="00EE6D6B" w:rsidRDefault="00853148">
      <w:pPr>
        <w:pStyle w:val="PargrafodaLista"/>
        <w:numPr>
          <w:ilvl w:val="1"/>
          <w:numId w:val="41"/>
        </w:numPr>
        <w:tabs>
          <w:tab w:val="left" w:pos="1891"/>
        </w:tabs>
        <w:ind w:left="1891" w:hanging="330"/>
        <w:rPr>
          <w:b/>
        </w:rPr>
      </w:pPr>
      <w:r>
        <w:rPr>
          <w:b/>
        </w:rPr>
        <w:t>Informe</w:t>
      </w:r>
      <w:r>
        <w:rPr>
          <w:b/>
          <w:spacing w:val="-7"/>
        </w:rPr>
        <w:t xml:space="preserve"> </w:t>
      </w:r>
      <w:r>
        <w:rPr>
          <w:b/>
        </w:rPr>
        <w:t>os</w:t>
      </w:r>
      <w:r>
        <w:rPr>
          <w:b/>
          <w:spacing w:val="-5"/>
        </w:rPr>
        <w:t xml:space="preserve"> </w:t>
      </w:r>
      <w:r>
        <w:rPr>
          <w:b/>
        </w:rPr>
        <w:t>profissionais</w:t>
      </w:r>
      <w:r>
        <w:rPr>
          <w:b/>
          <w:spacing w:val="-5"/>
        </w:rPr>
        <w:t xml:space="preserve"> </w:t>
      </w:r>
      <w:r>
        <w:rPr>
          <w:b/>
        </w:rPr>
        <w:t>que</w:t>
      </w:r>
      <w:r>
        <w:rPr>
          <w:b/>
          <w:spacing w:val="-5"/>
        </w:rPr>
        <w:t xml:space="preserve"> </w:t>
      </w:r>
      <w:r>
        <w:rPr>
          <w:b/>
        </w:rPr>
        <w:t>participaram</w:t>
      </w:r>
      <w:r>
        <w:rPr>
          <w:b/>
          <w:spacing w:val="-7"/>
        </w:rPr>
        <w:t xml:space="preserve"> </w:t>
      </w:r>
      <w:r>
        <w:rPr>
          <w:b/>
        </w:rPr>
        <w:t>da</w:t>
      </w:r>
      <w:r>
        <w:rPr>
          <w:b/>
          <w:spacing w:val="-6"/>
        </w:rPr>
        <w:t xml:space="preserve"> </w:t>
      </w:r>
      <w:r>
        <w:rPr>
          <w:b/>
        </w:rPr>
        <w:t>execução</w:t>
      </w:r>
      <w:r>
        <w:rPr>
          <w:b/>
          <w:spacing w:val="-6"/>
        </w:rPr>
        <w:t xml:space="preserve"> </w:t>
      </w:r>
      <w:r>
        <w:rPr>
          <w:b/>
        </w:rPr>
        <w:t>do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projeto:</w:t>
      </w:r>
    </w:p>
    <w:p w14:paraId="6FDAA4D7" w14:textId="77777777" w:rsidR="00EE6D6B" w:rsidRDefault="00EE6D6B">
      <w:pPr>
        <w:pStyle w:val="Corpodetexto"/>
        <w:spacing w:before="10"/>
        <w:rPr>
          <w:sz w:val="14"/>
        </w:rPr>
      </w:pPr>
    </w:p>
    <w:tbl>
      <w:tblPr>
        <w:tblW w:w="0" w:type="auto"/>
        <w:tblInd w:w="15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2"/>
        <w:gridCol w:w="1346"/>
        <w:gridCol w:w="1786"/>
        <w:gridCol w:w="1531"/>
        <w:gridCol w:w="1541"/>
      </w:tblGrid>
      <w:tr w:rsidR="00EE6D6B" w14:paraId="773B3077" w14:textId="77777777">
        <w:trPr>
          <w:trHeight w:val="796"/>
        </w:trPr>
        <w:tc>
          <w:tcPr>
            <w:tcW w:w="2302" w:type="dxa"/>
          </w:tcPr>
          <w:p w14:paraId="31F2AE0A" w14:textId="77777777" w:rsidR="00EE6D6B" w:rsidRDefault="00853148">
            <w:pPr>
              <w:pStyle w:val="TableParagraph"/>
              <w:tabs>
                <w:tab w:val="left" w:pos="2037"/>
              </w:tabs>
              <w:spacing w:before="28"/>
              <w:ind w:left="26"/>
              <w:rPr>
                <w:b/>
              </w:rPr>
            </w:pPr>
            <w:r>
              <w:rPr>
                <w:b/>
                <w:spacing w:val="-4"/>
              </w:rPr>
              <w:t>Nome</w:t>
            </w:r>
            <w:r>
              <w:rPr>
                <w:b/>
              </w:rPr>
              <w:tab/>
            </w:r>
            <w:r>
              <w:rPr>
                <w:b/>
                <w:spacing w:val="-5"/>
              </w:rPr>
              <w:t>do</w:t>
            </w:r>
          </w:p>
          <w:p w14:paraId="460B78B2" w14:textId="77777777" w:rsidR="00EE6D6B" w:rsidRDefault="00853148">
            <w:pPr>
              <w:pStyle w:val="TableParagraph"/>
              <w:spacing w:before="22"/>
              <w:ind w:left="26"/>
              <w:rPr>
                <w:b/>
              </w:rPr>
            </w:pPr>
            <w:r>
              <w:rPr>
                <w:b/>
                <w:spacing w:val="-2"/>
              </w:rPr>
              <w:t>profissional/empresa</w:t>
            </w:r>
          </w:p>
        </w:tc>
        <w:tc>
          <w:tcPr>
            <w:tcW w:w="1346" w:type="dxa"/>
          </w:tcPr>
          <w:p w14:paraId="41220DF2" w14:textId="77777777" w:rsidR="00EE6D6B" w:rsidRDefault="00853148">
            <w:pPr>
              <w:pStyle w:val="TableParagraph"/>
              <w:tabs>
                <w:tab w:val="left" w:pos="1081"/>
              </w:tabs>
              <w:spacing w:before="28" w:line="259" w:lineRule="auto"/>
              <w:ind w:left="26" w:right="10"/>
              <w:rPr>
                <w:b/>
              </w:rPr>
            </w:pPr>
            <w:r>
              <w:rPr>
                <w:b/>
                <w:spacing w:val="-2"/>
              </w:rPr>
              <w:t>Função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 xml:space="preserve">no </w:t>
            </w:r>
            <w:r>
              <w:rPr>
                <w:b/>
                <w:spacing w:val="-2"/>
              </w:rPr>
              <w:t>projeto</w:t>
            </w:r>
          </w:p>
        </w:tc>
        <w:tc>
          <w:tcPr>
            <w:tcW w:w="1786" w:type="dxa"/>
          </w:tcPr>
          <w:p w14:paraId="527DC91E" w14:textId="77777777" w:rsidR="00EE6D6B" w:rsidRDefault="00853148">
            <w:pPr>
              <w:pStyle w:val="TableParagraph"/>
              <w:spacing w:before="172"/>
              <w:ind w:left="29"/>
              <w:rPr>
                <w:b/>
              </w:rPr>
            </w:pPr>
            <w:r>
              <w:rPr>
                <w:b/>
                <w:spacing w:val="-2"/>
              </w:rPr>
              <w:t>CPF/CNPJ</w:t>
            </w:r>
          </w:p>
        </w:tc>
        <w:tc>
          <w:tcPr>
            <w:tcW w:w="1531" w:type="dxa"/>
          </w:tcPr>
          <w:p w14:paraId="3E995353" w14:textId="77777777" w:rsidR="00EE6D6B" w:rsidRDefault="00853148">
            <w:pPr>
              <w:pStyle w:val="TableParagraph"/>
              <w:spacing w:before="28" w:line="259" w:lineRule="auto"/>
              <w:ind w:left="26" w:right="9"/>
              <w:rPr>
                <w:b/>
              </w:rPr>
            </w:pPr>
            <w:r>
              <w:rPr>
                <w:b/>
              </w:rPr>
              <w:t>Pessoa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negra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ou </w:t>
            </w:r>
            <w:r>
              <w:rPr>
                <w:b/>
                <w:spacing w:val="-2"/>
              </w:rPr>
              <w:t>indígena?</w:t>
            </w:r>
          </w:p>
        </w:tc>
        <w:tc>
          <w:tcPr>
            <w:tcW w:w="1541" w:type="dxa"/>
          </w:tcPr>
          <w:p w14:paraId="1B1E5F50" w14:textId="77777777" w:rsidR="00EE6D6B" w:rsidRDefault="00853148">
            <w:pPr>
              <w:pStyle w:val="TableParagraph"/>
              <w:tabs>
                <w:tab w:val="left" w:pos="1123"/>
              </w:tabs>
              <w:spacing w:before="28" w:line="259" w:lineRule="auto"/>
              <w:ind w:left="26" w:right="9"/>
              <w:rPr>
                <w:b/>
              </w:rPr>
            </w:pPr>
            <w:r>
              <w:rPr>
                <w:b/>
                <w:spacing w:val="-2"/>
              </w:rPr>
              <w:t>Pessoa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 xml:space="preserve">com </w:t>
            </w:r>
            <w:r>
              <w:rPr>
                <w:b/>
                <w:spacing w:val="-2"/>
              </w:rPr>
              <w:t>deficiência?</w:t>
            </w:r>
          </w:p>
        </w:tc>
      </w:tr>
      <w:tr w:rsidR="00EE6D6B" w14:paraId="797B41C1" w14:textId="77777777">
        <w:trPr>
          <w:trHeight w:val="505"/>
        </w:trPr>
        <w:tc>
          <w:tcPr>
            <w:tcW w:w="2302" w:type="dxa"/>
          </w:tcPr>
          <w:p w14:paraId="34BF2C1C" w14:textId="77777777" w:rsidR="00EE6D6B" w:rsidRDefault="00853148">
            <w:pPr>
              <w:pStyle w:val="TableParagraph"/>
              <w:spacing w:before="28"/>
              <w:ind w:left="26"/>
              <w:rPr>
                <w:b/>
              </w:rPr>
            </w:pPr>
            <w:r>
              <w:rPr>
                <w:b/>
              </w:rPr>
              <w:t>Ex.: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João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Silva</w:t>
            </w:r>
          </w:p>
        </w:tc>
        <w:tc>
          <w:tcPr>
            <w:tcW w:w="1346" w:type="dxa"/>
          </w:tcPr>
          <w:p w14:paraId="250BF0C9" w14:textId="77777777" w:rsidR="00EE6D6B" w:rsidRDefault="00853148">
            <w:pPr>
              <w:pStyle w:val="TableParagraph"/>
              <w:spacing w:before="28"/>
              <w:ind w:left="26"/>
              <w:rPr>
                <w:b/>
              </w:rPr>
            </w:pPr>
            <w:r>
              <w:rPr>
                <w:b/>
                <w:spacing w:val="-2"/>
              </w:rPr>
              <w:t>Cineasta</w:t>
            </w:r>
          </w:p>
        </w:tc>
        <w:tc>
          <w:tcPr>
            <w:tcW w:w="1786" w:type="dxa"/>
          </w:tcPr>
          <w:p w14:paraId="562114DA" w14:textId="77777777" w:rsidR="00EE6D6B" w:rsidRDefault="00853148">
            <w:pPr>
              <w:pStyle w:val="TableParagraph"/>
              <w:spacing w:before="28"/>
              <w:ind w:left="29"/>
              <w:rPr>
                <w:b/>
              </w:rPr>
            </w:pPr>
            <w:r>
              <w:rPr>
                <w:b/>
                <w:spacing w:val="-2"/>
              </w:rPr>
              <w:t>123456789101</w:t>
            </w:r>
          </w:p>
        </w:tc>
        <w:tc>
          <w:tcPr>
            <w:tcW w:w="1531" w:type="dxa"/>
          </w:tcPr>
          <w:p w14:paraId="4E29D420" w14:textId="77777777" w:rsidR="00EE6D6B" w:rsidRDefault="00853148">
            <w:pPr>
              <w:pStyle w:val="TableParagraph"/>
              <w:spacing w:before="28"/>
              <w:ind w:left="26"/>
              <w:rPr>
                <w:b/>
              </w:rPr>
            </w:pPr>
            <w:r>
              <w:rPr>
                <w:b/>
              </w:rPr>
              <w:t>Sim.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Negra</w:t>
            </w:r>
          </w:p>
        </w:tc>
        <w:tc>
          <w:tcPr>
            <w:tcW w:w="1541" w:type="dxa"/>
          </w:tcPr>
          <w:p w14:paraId="35BB9CCD" w14:textId="77777777" w:rsidR="00EE6D6B" w:rsidRDefault="00853148">
            <w:pPr>
              <w:pStyle w:val="TableParagraph"/>
              <w:spacing w:before="28"/>
              <w:ind w:left="26"/>
              <w:rPr>
                <w:b/>
              </w:rPr>
            </w:pPr>
            <w:r>
              <w:rPr>
                <w:b/>
                <w:spacing w:val="-5"/>
              </w:rPr>
              <w:t>Não</w:t>
            </w:r>
          </w:p>
        </w:tc>
      </w:tr>
    </w:tbl>
    <w:p w14:paraId="08968ECA" w14:textId="77777777" w:rsidR="00EE6D6B" w:rsidRDefault="00EE6D6B">
      <w:pPr>
        <w:pStyle w:val="Corpodetexto"/>
        <w:spacing w:before="182"/>
      </w:pPr>
    </w:p>
    <w:p w14:paraId="12F090A9" w14:textId="77777777" w:rsidR="00EE6D6B" w:rsidRDefault="00853148">
      <w:pPr>
        <w:pStyle w:val="Ttulo1"/>
        <w:numPr>
          <w:ilvl w:val="0"/>
          <w:numId w:val="38"/>
        </w:numPr>
        <w:tabs>
          <w:tab w:val="left" w:pos="1780"/>
        </w:tabs>
        <w:spacing w:before="1"/>
        <w:ind w:left="1780" w:hanging="219"/>
      </w:pPr>
      <w:r>
        <w:t>LOCAIS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REALIZAÇÃO</w:t>
      </w:r>
    </w:p>
    <w:p w14:paraId="31EA5C7E" w14:textId="77777777" w:rsidR="00EE6D6B" w:rsidRDefault="00EE6D6B">
      <w:pPr>
        <w:pStyle w:val="Corpodetexto"/>
      </w:pPr>
    </w:p>
    <w:p w14:paraId="06EB10FD" w14:textId="77777777" w:rsidR="00EE6D6B" w:rsidRDefault="00EE6D6B">
      <w:pPr>
        <w:pStyle w:val="Corpodetexto"/>
        <w:spacing w:before="91"/>
      </w:pPr>
    </w:p>
    <w:p w14:paraId="02F76AC4" w14:textId="77777777" w:rsidR="00EE6D6B" w:rsidRDefault="00853148">
      <w:pPr>
        <w:pStyle w:val="PargrafodaLista"/>
        <w:numPr>
          <w:ilvl w:val="1"/>
          <w:numId w:val="42"/>
        </w:numPr>
        <w:tabs>
          <w:tab w:val="left" w:pos="1891"/>
        </w:tabs>
        <w:spacing w:before="1" w:line="403" w:lineRule="auto"/>
        <w:ind w:right="3092" w:firstLine="0"/>
        <w:rPr>
          <w:b/>
        </w:rPr>
      </w:pP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que</w:t>
      </w:r>
      <w:r>
        <w:rPr>
          <w:b/>
          <w:spacing w:val="-3"/>
        </w:rPr>
        <w:t xml:space="preserve"> </w:t>
      </w:r>
      <w:r>
        <w:rPr>
          <w:b/>
        </w:rPr>
        <w:t>modo</w:t>
      </w:r>
      <w:r>
        <w:rPr>
          <w:b/>
          <w:spacing w:val="-3"/>
        </w:rPr>
        <w:t xml:space="preserve"> </w:t>
      </w:r>
      <w:r>
        <w:rPr>
          <w:b/>
        </w:rPr>
        <w:t>o</w:t>
      </w:r>
      <w:r>
        <w:rPr>
          <w:b/>
          <w:spacing w:val="-3"/>
        </w:rPr>
        <w:t xml:space="preserve"> </w:t>
      </w:r>
      <w:r>
        <w:rPr>
          <w:b/>
        </w:rPr>
        <w:t>público</w:t>
      </w:r>
      <w:r>
        <w:rPr>
          <w:b/>
          <w:spacing w:val="-6"/>
        </w:rPr>
        <w:t xml:space="preserve"> </w:t>
      </w:r>
      <w:r>
        <w:rPr>
          <w:b/>
        </w:rPr>
        <w:t>acessou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2"/>
        </w:rPr>
        <w:t xml:space="preserve"> </w:t>
      </w:r>
      <w:r>
        <w:rPr>
          <w:b/>
        </w:rPr>
        <w:t>ação</w:t>
      </w:r>
      <w:r>
        <w:rPr>
          <w:b/>
          <w:spacing w:val="-3"/>
        </w:rPr>
        <w:t xml:space="preserve"> </w:t>
      </w:r>
      <w:r>
        <w:rPr>
          <w:b/>
        </w:rPr>
        <w:t>ou</w:t>
      </w:r>
      <w:r>
        <w:rPr>
          <w:b/>
          <w:spacing w:val="-3"/>
        </w:rPr>
        <w:t xml:space="preserve"> </w:t>
      </w:r>
      <w:r>
        <w:rPr>
          <w:b/>
        </w:rPr>
        <w:t>o</w:t>
      </w:r>
      <w:r>
        <w:rPr>
          <w:b/>
          <w:spacing w:val="-3"/>
        </w:rPr>
        <w:t xml:space="preserve"> </w:t>
      </w:r>
      <w:r>
        <w:rPr>
          <w:b/>
        </w:rPr>
        <w:t>produto</w:t>
      </w:r>
      <w:r>
        <w:rPr>
          <w:b/>
          <w:spacing w:val="-3"/>
        </w:rPr>
        <w:t xml:space="preserve"> </w:t>
      </w:r>
      <w:r>
        <w:rPr>
          <w:b/>
        </w:rPr>
        <w:t>cultural</w:t>
      </w:r>
      <w:r>
        <w:rPr>
          <w:b/>
          <w:spacing w:val="-2"/>
        </w:rPr>
        <w:t xml:space="preserve"> </w:t>
      </w:r>
      <w:r>
        <w:rPr>
          <w:b/>
        </w:rPr>
        <w:t>do</w:t>
      </w:r>
      <w:r>
        <w:rPr>
          <w:b/>
          <w:spacing w:val="-4"/>
        </w:rPr>
        <w:t xml:space="preserve"> </w:t>
      </w:r>
      <w:r>
        <w:rPr>
          <w:b/>
        </w:rPr>
        <w:t>projeto? (</w:t>
      </w:r>
      <w:r>
        <w:rPr>
          <w:b/>
          <w:spacing w:val="40"/>
        </w:rPr>
        <w:t xml:space="preserve"> </w:t>
      </w:r>
      <w:r>
        <w:rPr>
          <w:b/>
        </w:rPr>
        <w:t>)1. Presencial.</w:t>
      </w:r>
    </w:p>
    <w:p w14:paraId="68C7A529" w14:textId="77777777" w:rsidR="00EE6D6B" w:rsidRDefault="00EE6D6B">
      <w:pPr>
        <w:pStyle w:val="PargrafodaLista"/>
        <w:spacing w:line="403" w:lineRule="auto"/>
        <w:rPr>
          <w:b/>
        </w:rPr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4E180C6F" w14:textId="77777777" w:rsidR="00EE6D6B" w:rsidRDefault="00EE6D6B">
      <w:pPr>
        <w:pStyle w:val="Corpodetexto"/>
      </w:pPr>
    </w:p>
    <w:p w14:paraId="0BA1D672" w14:textId="77777777" w:rsidR="00EE6D6B" w:rsidRDefault="00EE6D6B">
      <w:pPr>
        <w:pStyle w:val="Corpodetexto"/>
      </w:pPr>
    </w:p>
    <w:p w14:paraId="5AAC77E7" w14:textId="77777777" w:rsidR="00EE6D6B" w:rsidRDefault="00EE6D6B">
      <w:pPr>
        <w:pStyle w:val="Corpodetexto"/>
        <w:spacing w:before="41"/>
      </w:pPr>
    </w:p>
    <w:p w14:paraId="2580C45E" w14:textId="77777777" w:rsidR="00EE6D6B" w:rsidRDefault="00853148">
      <w:pPr>
        <w:pStyle w:val="Corpodetexto"/>
        <w:ind w:left="1561"/>
      </w:pPr>
      <w:r>
        <w:t>(</w:t>
      </w:r>
      <w:r>
        <w:rPr>
          <w:spacing w:val="49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2.</w:t>
      </w:r>
      <w:r>
        <w:rPr>
          <w:spacing w:val="1"/>
        </w:rPr>
        <w:t xml:space="preserve"> </w:t>
      </w:r>
      <w:r>
        <w:rPr>
          <w:spacing w:val="-2"/>
        </w:rPr>
        <w:t>Virtual.</w:t>
      </w:r>
    </w:p>
    <w:p w14:paraId="57FA0FC1" w14:textId="77777777" w:rsidR="00EE6D6B" w:rsidRDefault="00853148">
      <w:pPr>
        <w:pStyle w:val="Corpodetexto"/>
        <w:spacing w:before="183"/>
        <w:ind w:left="1561"/>
      </w:pPr>
      <w:r>
        <w:t>(</w:t>
      </w:r>
      <w:r>
        <w:rPr>
          <w:spacing w:val="46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Híbrido</w:t>
      </w:r>
      <w:r>
        <w:rPr>
          <w:spacing w:val="-5"/>
        </w:rPr>
        <w:t xml:space="preserve"> </w:t>
      </w:r>
      <w:r>
        <w:t>(presencial</w:t>
      </w:r>
      <w:r>
        <w:rPr>
          <w:spacing w:val="-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virtual).</w:t>
      </w:r>
    </w:p>
    <w:p w14:paraId="2F3B5580" w14:textId="77777777" w:rsidR="00EE6D6B" w:rsidRDefault="00EE6D6B">
      <w:pPr>
        <w:pStyle w:val="Corpodetexto"/>
      </w:pPr>
    </w:p>
    <w:p w14:paraId="124BE90B" w14:textId="77777777" w:rsidR="00EE6D6B" w:rsidRDefault="00EE6D6B">
      <w:pPr>
        <w:pStyle w:val="Corpodetexto"/>
        <w:spacing w:before="94"/>
      </w:pPr>
    </w:p>
    <w:p w14:paraId="053800CC" w14:textId="77777777" w:rsidR="00EE6D6B" w:rsidRDefault="00853148">
      <w:pPr>
        <w:pStyle w:val="Corpodetexto"/>
        <w:spacing w:before="1"/>
        <w:ind w:left="1561"/>
      </w:pPr>
      <w:r>
        <w:t>Caso</w:t>
      </w:r>
      <w:r>
        <w:rPr>
          <w:spacing w:val="-3"/>
        </w:rPr>
        <w:t xml:space="preserve"> </w:t>
      </w:r>
      <w:r>
        <w:t>você</w:t>
      </w:r>
      <w:r>
        <w:rPr>
          <w:spacing w:val="-3"/>
        </w:rPr>
        <w:t xml:space="preserve"> </w:t>
      </w:r>
      <w:r>
        <w:t>tenha</w:t>
      </w:r>
      <w:r>
        <w:rPr>
          <w:spacing w:val="-4"/>
        </w:rPr>
        <w:t xml:space="preserve"> </w:t>
      </w:r>
      <w:r>
        <w:t>marcado</w:t>
      </w:r>
      <w:r>
        <w:rPr>
          <w:spacing w:val="-3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itens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(virtual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híbrido):</w:t>
      </w:r>
    </w:p>
    <w:p w14:paraId="5083559E" w14:textId="77777777" w:rsidR="00EE6D6B" w:rsidRDefault="00EE6D6B">
      <w:pPr>
        <w:pStyle w:val="Corpodetexto"/>
      </w:pPr>
    </w:p>
    <w:p w14:paraId="5978817D" w14:textId="77777777" w:rsidR="00EE6D6B" w:rsidRDefault="00EE6D6B">
      <w:pPr>
        <w:pStyle w:val="Corpodetexto"/>
        <w:spacing w:before="94"/>
      </w:pPr>
    </w:p>
    <w:p w14:paraId="7F0C723F" w14:textId="77777777" w:rsidR="00EE6D6B" w:rsidRDefault="00853148">
      <w:pPr>
        <w:pStyle w:val="PargrafodaLista"/>
        <w:numPr>
          <w:ilvl w:val="1"/>
          <w:numId w:val="42"/>
        </w:numPr>
        <w:tabs>
          <w:tab w:val="left" w:pos="1891"/>
        </w:tabs>
        <w:spacing w:line="400" w:lineRule="auto"/>
        <w:ind w:right="5938" w:firstLine="0"/>
        <w:rPr>
          <w:b/>
        </w:rPr>
      </w:pPr>
      <w:r>
        <w:rPr>
          <w:b/>
        </w:rPr>
        <w:t>Quais</w:t>
      </w:r>
      <w:r>
        <w:rPr>
          <w:b/>
          <w:spacing w:val="-9"/>
        </w:rPr>
        <w:t xml:space="preserve"> </w:t>
      </w:r>
      <w:r>
        <w:rPr>
          <w:b/>
        </w:rPr>
        <w:t>plataformas</w:t>
      </w:r>
      <w:r>
        <w:rPr>
          <w:b/>
          <w:spacing w:val="-10"/>
        </w:rPr>
        <w:t xml:space="preserve"> </w:t>
      </w:r>
      <w:r>
        <w:rPr>
          <w:b/>
        </w:rPr>
        <w:t>virtuais</w:t>
      </w:r>
      <w:r>
        <w:rPr>
          <w:b/>
          <w:spacing w:val="-7"/>
        </w:rPr>
        <w:t xml:space="preserve"> </w:t>
      </w:r>
      <w:r>
        <w:rPr>
          <w:b/>
        </w:rPr>
        <w:t>foram</w:t>
      </w:r>
      <w:r>
        <w:rPr>
          <w:b/>
          <w:spacing w:val="-7"/>
        </w:rPr>
        <w:t xml:space="preserve"> </w:t>
      </w:r>
      <w:r>
        <w:rPr>
          <w:b/>
        </w:rPr>
        <w:t xml:space="preserve">usadas? </w:t>
      </w:r>
      <w:r>
        <w:rPr>
          <w:b/>
        </w:rPr>
        <w:t>Você pode marcar mais de uma opção.</w:t>
      </w:r>
    </w:p>
    <w:p w14:paraId="1B87D2ED" w14:textId="77777777" w:rsidR="00EE6D6B" w:rsidRDefault="00853148">
      <w:pPr>
        <w:pStyle w:val="Corpodetexto"/>
        <w:spacing w:before="1"/>
        <w:ind w:left="1561"/>
      </w:pPr>
      <w:r>
        <w:t>(</w:t>
      </w:r>
      <w:r>
        <w:rPr>
          <w:spacing w:val="51"/>
        </w:rPr>
        <w:t xml:space="preserve"> </w:t>
      </w:r>
      <w:r>
        <w:rPr>
          <w:spacing w:val="-2"/>
        </w:rPr>
        <w:t>)Youtube</w:t>
      </w:r>
    </w:p>
    <w:p w14:paraId="44B38146" w14:textId="77777777" w:rsidR="00EE6D6B" w:rsidRDefault="00853148">
      <w:pPr>
        <w:pStyle w:val="Corpodetexto"/>
        <w:spacing w:before="182" w:line="400" w:lineRule="auto"/>
        <w:ind w:left="1561" w:right="8264"/>
      </w:pPr>
      <w:r>
        <w:t>(</w:t>
      </w:r>
      <w:r>
        <w:rPr>
          <w:spacing w:val="35"/>
        </w:rPr>
        <w:t xml:space="preserve"> </w:t>
      </w:r>
      <w:r>
        <w:t>)Instagram</w:t>
      </w:r>
      <w:r>
        <w:rPr>
          <w:spacing w:val="-10"/>
        </w:rPr>
        <w:t xml:space="preserve"> </w:t>
      </w:r>
      <w:r>
        <w:t>/</w:t>
      </w:r>
      <w:r>
        <w:rPr>
          <w:spacing w:val="-9"/>
        </w:rPr>
        <w:t xml:space="preserve"> </w:t>
      </w:r>
      <w:r>
        <w:t>IGTV (</w:t>
      </w:r>
      <w:r>
        <w:rPr>
          <w:spacing w:val="40"/>
        </w:rPr>
        <w:t xml:space="preserve"> </w:t>
      </w:r>
      <w:r>
        <w:t>)Facebook</w:t>
      </w:r>
    </w:p>
    <w:p w14:paraId="35733698" w14:textId="77777777" w:rsidR="00EE6D6B" w:rsidRDefault="00853148">
      <w:pPr>
        <w:pStyle w:val="Corpodetexto"/>
        <w:spacing w:before="3"/>
        <w:ind w:left="1561"/>
      </w:pPr>
      <w:r>
        <w:t>(</w:t>
      </w:r>
      <w:r>
        <w:rPr>
          <w:spacing w:val="51"/>
        </w:rPr>
        <w:t xml:space="preserve"> </w:t>
      </w:r>
      <w:r>
        <w:rPr>
          <w:spacing w:val="-2"/>
        </w:rPr>
        <w:t>)TikTok</w:t>
      </w:r>
    </w:p>
    <w:p w14:paraId="200228BB" w14:textId="77777777" w:rsidR="00EE6D6B" w:rsidRDefault="00853148">
      <w:pPr>
        <w:pStyle w:val="Corpodetexto"/>
        <w:spacing w:before="181"/>
        <w:ind w:left="1561"/>
      </w:pPr>
      <w:r>
        <w:t>(</w:t>
      </w:r>
      <w:r>
        <w:rPr>
          <w:spacing w:val="44"/>
        </w:rPr>
        <w:t xml:space="preserve"> </w:t>
      </w:r>
      <w:r>
        <w:t>)Google</w:t>
      </w:r>
      <w:r>
        <w:rPr>
          <w:spacing w:val="-7"/>
        </w:rPr>
        <w:t xml:space="preserve"> </w:t>
      </w:r>
      <w:r>
        <w:t>Meet,</w:t>
      </w:r>
      <w:r>
        <w:rPr>
          <w:spacing w:val="-2"/>
        </w:rPr>
        <w:t xml:space="preserve"> </w:t>
      </w:r>
      <w:r>
        <w:t>Zoom</w:t>
      </w:r>
      <w:r>
        <w:rPr>
          <w:spacing w:val="-2"/>
        </w:rPr>
        <w:t xml:space="preserve"> </w:t>
      </w:r>
      <w:r>
        <w:rPr>
          <w:spacing w:val="-4"/>
        </w:rPr>
        <w:t>etc.</w:t>
      </w:r>
    </w:p>
    <w:p w14:paraId="0DE15AAA" w14:textId="77777777" w:rsidR="00EE6D6B" w:rsidRDefault="00853148">
      <w:pPr>
        <w:pStyle w:val="Corpodetexto"/>
        <w:tabs>
          <w:tab w:val="left" w:pos="7511"/>
        </w:tabs>
        <w:spacing w:before="182"/>
        <w:ind w:left="1561"/>
      </w:pPr>
      <w:r>
        <w:t>(</w:t>
      </w:r>
      <w:r>
        <w:rPr>
          <w:spacing w:val="56"/>
        </w:rPr>
        <w:t xml:space="preserve"> </w:t>
      </w:r>
      <w:r>
        <w:t xml:space="preserve">)Outros: </w:t>
      </w:r>
      <w:r>
        <w:rPr>
          <w:u w:val="thick"/>
        </w:rPr>
        <w:tab/>
      </w:r>
    </w:p>
    <w:p w14:paraId="195FDF3C" w14:textId="77777777" w:rsidR="00EE6D6B" w:rsidRDefault="00EE6D6B">
      <w:pPr>
        <w:pStyle w:val="Corpodetexto"/>
      </w:pPr>
    </w:p>
    <w:p w14:paraId="0E03D279" w14:textId="77777777" w:rsidR="00EE6D6B" w:rsidRDefault="00EE6D6B">
      <w:pPr>
        <w:pStyle w:val="Corpodetexto"/>
        <w:spacing w:before="92"/>
      </w:pPr>
    </w:p>
    <w:p w14:paraId="43AE1EFC" w14:textId="77777777" w:rsidR="00EE6D6B" w:rsidRDefault="00853148">
      <w:pPr>
        <w:pStyle w:val="PargrafodaLista"/>
        <w:numPr>
          <w:ilvl w:val="1"/>
          <w:numId w:val="42"/>
        </w:numPr>
        <w:tabs>
          <w:tab w:val="left" w:pos="1891"/>
        </w:tabs>
        <w:ind w:left="1891" w:hanging="330"/>
        <w:rPr>
          <w:b/>
        </w:rPr>
      </w:pPr>
      <w:r>
        <w:rPr>
          <w:b/>
        </w:rPr>
        <w:t>Informe</w:t>
      </w:r>
      <w:r>
        <w:rPr>
          <w:b/>
          <w:spacing w:val="-4"/>
        </w:rPr>
        <w:t xml:space="preserve"> </w:t>
      </w:r>
      <w:r>
        <w:rPr>
          <w:b/>
        </w:rPr>
        <w:t>aqui</w:t>
      </w:r>
      <w:r>
        <w:rPr>
          <w:b/>
          <w:spacing w:val="-4"/>
        </w:rPr>
        <w:t xml:space="preserve"> </w:t>
      </w:r>
      <w:r>
        <w:rPr>
          <w:b/>
        </w:rPr>
        <w:t>os</w:t>
      </w:r>
      <w:r>
        <w:rPr>
          <w:b/>
          <w:spacing w:val="-6"/>
        </w:rPr>
        <w:t xml:space="preserve"> </w:t>
      </w:r>
      <w:r>
        <w:rPr>
          <w:b/>
        </w:rPr>
        <w:t>links</w:t>
      </w:r>
      <w:r>
        <w:rPr>
          <w:b/>
          <w:spacing w:val="-4"/>
        </w:rPr>
        <w:t xml:space="preserve"> </w:t>
      </w:r>
      <w:r>
        <w:rPr>
          <w:b/>
        </w:rPr>
        <w:t>dessas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plataformas:</w:t>
      </w:r>
    </w:p>
    <w:p w14:paraId="09E777C7" w14:textId="77777777" w:rsidR="00EE6D6B" w:rsidRDefault="00EE6D6B">
      <w:pPr>
        <w:pStyle w:val="Corpodetexto"/>
      </w:pPr>
    </w:p>
    <w:p w14:paraId="0FEAB2AF" w14:textId="77777777" w:rsidR="00EE6D6B" w:rsidRDefault="00EE6D6B">
      <w:pPr>
        <w:pStyle w:val="Corpodetexto"/>
        <w:spacing w:before="95"/>
      </w:pPr>
    </w:p>
    <w:p w14:paraId="39D5AF8D" w14:textId="77777777" w:rsidR="00EE6D6B" w:rsidRDefault="00853148">
      <w:pPr>
        <w:pStyle w:val="Corpodetexto"/>
        <w:ind w:left="1561"/>
      </w:pPr>
      <w:r>
        <w:t>Caso</w:t>
      </w:r>
      <w:r>
        <w:rPr>
          <w:spacing w:val="-4"/>
        </w:rPr>
        <w:t xml:space="preserve"> </w:t>
      </w:r>
      <w:r>
        <w:t>você</w:t>
      </w:r>
      <w:r>
        <w:rPr>
          <w:spacing w:val="-3"/>
        </w:rPr>
        <w:t xml:space="preserve"> </w:t>
      </w:r>
      <w:r>
        <w:t>tenha</w:t>
      </w:r>
      <w:r>
        <w:rPr>
          <w:spacing w:val="-3"/>
        </w:rPr>
        <w:t xml:space="preserve"> </w:t>
      </w:r>
      <w:r>
        <w:t>marcado</w:t>
      </w:r>
      <w:r>
        <w:rPr>
          <w:spacing w:val="-4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itens</w:t>
      </w:r>
      <w:r>
        <w:rPr>
          <w:spacing w:val="-4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(Presencial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Híbrido):</w:t>
      </w:r>
    </w:p>
    <w:p w14:paraId="55BC951B" w14:textId="77777777" w:rsidR="00EE6D6B" w:rsidRDefault="00EE6D6B">
      <w:pPr>
        <w:pStyle w:val="Corpodetexto"/>
      </w:pPr>
    </w:p>
    <w:p w14:paraId="3EB10154" w14:textId="77777777" w:rsidR="00EE6D6B" w:rsidRDefault="00EE6D6B">
      <w:pPr>
        <w:pStyle w:val="Corpodetexto"/>
        <w:spacing w:before="94"/>
      </w:pPr>
    </w:p>
    <w:p w14:paraId="278CC929" w14:textId="77777777" w:rsidR="00EE6D6B" w:rsidRDefault="00853148">
      <w:pPr>
        <w:pStyle w:val="PargrafodaLista"/>
        <w:numPr>
          <w:ilvl w:val="1"/>
          <w:numId w:val="42"/>
        </w:numPr>
        <w:tabs>
          <w:tab w:val="left" w:pos="1891"/>
        </w:tabs>
        <w:spacing w:line="403" w:lineRule="auto"/>
        <w:ind w:right="3090" w:firstLine="0"/>
        <w:rPr>
          <w:b/>
        </w:rPr>
      </w:pP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que</w:t>
      </w:r>
      <w:r>
        <w:rPr>
          <w:b/>
          <w:spacing w:val="-4"/>
        </w:rPr>
        <w:t xml:space="preserve"> </w:t>
      </w:r>
      <w:r>
        <w:rPr>
          <w:b/>
        </w:rPr>
        <w:t>forma</w:t>
      </w:r>
      <w:r>
        <w:rPr>
          <w:b/>
          <w:spacing w:val="-6"/>
        </w:rPr>
        <w:t xml:space="preserve"> </w:t>
      </w:r>
      <w:r>
        <w:rPr>
          <w:b/>
        </w:rPr>
        <w:t>aconteceram</w:t>
      </w:r>
      <w:r>
        <w:rPr>
          <w:b/>
          <w:spacing w:val="-3"/>
        </w:rPr>
        <w:t xml:space="preserve"> </w:t>
      </w:r>
      <w:r>
        <w:rPr>
          <w:b/>
        </w:rPr>
        <w:t>as</w:t>
      </w:r>
      <w:r>
        <w:rPr>
          <w:b/>
          <w:spacing w:val="-3"/>
        </w:rPr>
        <w:t xml:space="preserve"> </w:t>
      </w:r>
      <w:r>
        <w:rPr>
          <w:b/>
        </w:rPr>
        <w:t>ações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atividades</w:t>
      </w:r>
      <w:r>
        <w:rPr>
          <w:b/>
          <w:spacing w:val="-5"/>
        </w:rPr>
        <w:t xml:space="preserve"> </w:t>
      </w:r>
      <w:r>
        <w:rPr>
          <w:b/>
        </w:rPr>
        <w:t>presenciais</w:t>
      </w:r>
      <w:r>
        <w:rPr>
          <w:b/>
          <w:spacing w:val="-3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</w:rPr>
        <w:t>projeto? (</w:t>
      </w:r>
      <w:r>
        <w:rPr>
          <w:b/>
          <w:spacing w:val="40"/>
        </w:rPr>
        <w:t xml:space="preserve"> </w:t>
      </w:r>
      <w:r>
        <w:rPr>
          <w:b/>
        </w:rPr>
        <w:t>)1. Fixas, sempre no mesmo local.</w:t>
      </w:r>
    </w:p>
    <w:p w14:paraId="5F0DF4F9" w14:textId="77777777" w:rsidR="00EE6D6B" w:rsidRDefault="00853148">
      <w:pPr>
        <w:pStyle w:val="Corpodetexto"/>
        <w:spacing w:line="267" w:lineRule="exact"/>
        <w:ind w:left="1561"/>
      </w:pPr>
      <w:r>
        <w:t>(</w:t>
      </w:r>
      <w:r>
        <w:rPr>
          <w:spacing w:val="43"/>
        </w:rPr>
        <w:t xml:space="preserve"> </w:t>
      </w:r>
      <w:r>
        <w:t>)2.</w:t>
      </w:r>
      <w:r>
        <w:rPr>
          <w:spacing w:val="-6"/>
        </w:rPr>
        <w:t xml:space="preserve"> </w:t>
      </w:r>
      <w:r>
        <w:t>Itinerantes,</w:t>
      </w:r>
      <w:r>
        <w:rPr>
          <w:spacing w:val="-3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diferentes</w:t>
      </w:r>
      <w:r>
        <w:rPr>
          <w:spacing w:val="-3"/>
        </w:rPr>
        <w:t xml:space="preserve"> </w:t>
      </w:r>
      <w:r>
        <w:rPr>
          <w:spacing w:val="-2"/>
        </w:rPr>
        <w:t>locais.</w:t>
      </w:r>
    </w:p>
    <w:p w14:paraId="357BCE72" w14:textId="77777777" w:rsidR="00EE6D6B" w:rsidRDefault="00853148">
      <w:pPr>
        <w:pStyle w:val="Corpodetexto"/>
        <w:spacing w:before="180"/>
        <w:ind w:left="1561"/>
      </w:pPr>
      <w:r>
        <w:t>(</w:t>
      </w:r>
      <w:r>
        <w:rPr>
          <w:spacing w:val="40"/>
        </w:rPr>
        <w:t xml:space="preserve"> </w:t>
      </w:r>
      <w:r>
        <w:t>)3.</w:t>
      </w:r>
      <w:r>
        <w:rPr>
          <w:spacing w:val="-6"/>
        </w:rPr>
        <w:t xml:space="preserve"> </w:t>
      </w:r>
      <w:r>
        <w:t>Principalmente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um</w:t>
      </w:r>
      <w:r>
        <w:rPr>
          <w:spacing w:val="-4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base,</w:t>
      </w:r>
      <w:r>
        <w:rPr>
          <w:spacing w:val="-6"/>
        </w:rPr>
        <w:t xml:space="preserve"> </w:t>
      </w:r>
      <w:r>
        <w:t>mas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ações</w:t>
      </w:r>
      <w:r>
        <w:rPr>
          <w:spacing w:val="-5"/>
        </w:rPr>
        <w:t xml:space="preserve"> </w:t>
      </w:r>
      <w:r>
        <w:t>também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outros</w:t>
      </w:r>
      <w:r>
        <w:rPr>
          <w:spacing w:val="-5"/>
        </w:rPr>
        <w:t xml:space="preserve"> </w:t>
      </w:r>
      <w:r>
        <w:rPr>
          <w:spacing w:val="-2"/>
        </w:rPr>
        <w:t>locais.</w:t>
      </w:r>
    </w:p>
    <w:p w14:paraId="69ABCB05" w14:textId="77777777" w:rsidR="00EE6D6B" w:rsidRDefault="00EE6D6B">
      <w:pPr>
        <w:pStyle w:val="Corpodetexto"/>
      </w:pPr>
    </w:p>
    <w:p w14:paraId="7E987653" w14:textId="77777777" w:rsidR="00EE6D6B" w:rsidRDefault="00EE6D6B">
      <w:pPr>
        <w:pStyle w:val="Corpodetexto"/>
        <w:spacing w:before="94"/>
      </w:pPr>
    </w:p>
    <w:p w14:paraId="3A00437E" w14:textId="77777777" w:rsidR="00EE6D6B" w:rsidRDefault="00853148">
      <w:pPr>
        <w:pStyle w:val="PargrafodaLista"/>
        <w:numPr>
          <w:ilvl w:val="1"/>
          <w:numId w:val="42"/>
        </w:numPr>
        <w:tabs>
          <w:tab w:val="left" w:pos="1941"/>
        </w:tabs>
        <w:spacing w:before="1"/>
        <w:ind w:left="1941" w:hanging="330"/>
        <w:rPr>
          <w:b/>
        </w:rPr>
      </w:pPr>
      <w:r>
        <w:rPr>
          <w:b/>
        </w:rPr>
        <w:t>Em</w:t>
      </w:r>
      <w:r>
        <w:rPr>
          <w:b/>
          <w:spacing w:val="-3"/>
        </w:rPr>
        <w:t xml:space="preserve"> </w:t>
      </w:r>
      <w:r>
        <w:rPr>
          <w:b/>
        </w:rPr>
        <w:t>que</w:t>
      </w:r>
      <w:r>
        <w:rPr>
          <w:b/>
          <w:spacing w:val="-4"/>
        </w:rPr>
        <w:t xml:space="preserve"> </w:t>
      </w:r>
      <w:r>
        <w:rPr>
          <w:b/>
        </w:rPr>
        <w:t>município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Estado</w:t>
      </w:r>
      <w:r>
        <w:rPr>
          <w:b/>
          <w:spacing w:val="-3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</w:rPr>
        <w:t>projeto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aconteceu?</w:t>
      </w:r>
    </w:p>
    <w:p w14:paraId="3729FDA2" w14:textId="77777777" w:rsidR="00EE6D6B" w:rsidRDefault="00EE6D6B">
      <w:pPr>
        <w:pStyle w:val="Corpodetexto"/>
      </w:pPr>
    </w:p>
    <w:p w14:paraId="60F406EB" w14:textId="77777777" w:rsidR="00EE6D6B" w:rsidRDefault="00EE6D6B">
      <w:pPr>
        <w:pStyle w:val="Corpodetexto"/>
        <w:spacing w:before="94"/>
      </w:pPr>
    </w:p>
    <w:p w14:paraId="0CBA41C3" w14:textId="77777777" w:rsidR="00EE6D6B" w:rsidRDefault="00853148">
      <w:pPr>
        <w:pStyle w:val="PargrafodaLista"/>
        <w:numPr>
          <w:ilvl w:val="1"/>
          <w:numId w:val="42"/>
        </w:numPr>
        <w:tabs>
          <w:tab w:val="left" w:pos="1891"/>
        </w:tabs>
        <w:ind w:left="1891" w:hanging="330"/>
        <w:rPr>
          <w:b/>
        </w:rPr>
      </w:pPr>
      <w:r>
        <w:rPr>
          <w:b/>
        </w:rPr>
        <w:t>Onde</w:t>
      </w:r>
      <w:r>
        <w:rPr>
          <w:b/>
          <w:spacing w:val="-2"/>
        </w:rPr>
        <w:t xml:space="preserve"> </w:t>
      </w:r>
      <w:r>
        <w:rPr>
          <w:b/>
        </w:rPr>
        <w:t>o</w:t>
      </w:r>
      <w:r>
        <w:rPr>
          <w:b/>
          <w:spacing w:val="-3"/>
        </w:rPr>
        <w:t xml:space="preserve"> </w:t>
      </w:r>
      <w:r>
        <w:rPr>
          <w:b/>
        </w:rPr>
        <w:t>projeto</w:t>
      </w:r>
      <w:r>
        <w:rPr>
          <w:b/>
          <w:spacing w:val="-2"/>
        </w:rPr>
        <w:t xml:space="preserve"> </w:t>
      </w:r>
      <w:r>
        <w:rPr>
          <w:b/>
        </w:rPr>
        <w:t>foi</w:t>
      </w:r>
      <w:r>
        <w:rPr>
          <w:b/>
          <w:spacing w:val="-2"/>
        </w:rPr>
        <w:t xml:space="preserve"> realizado?</w:t>
      </w:r>
    </w:p>
    <w:p w14:paraId="607987E4" w14:textId="77777777" w:rsidR="00EE6D6B" w:rsidRDefault="00EE6D6B">
      <w:pPr>
        <w:pStyle w:val="PargrafodaLista"/>
        <w:rPr>
          <w:b/>
        </w:rPr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315F1C8E" w14:textId="77777777" w:rsidR="00EE6D6B" w:rsidRDefault="00EE6D6B">
      <w:pPr>
        <w:pStyle w:val="Corpodetexto"/>
      </w:pPr>
    </w:p>
    <w:p w14:paraId="28D74E8D" w14:textId="77777777" w:rsidR="00EE6D6B" w:rsidRDefault="00EE6D6B">
      <w:pPr>
        <w:pStyle w:val="Corpodetexto"/>
      </w:pPr>
    </w:p>
    <w:p w14:paraId="66ED3E54" w14:textId="77777777" w:rsidR="00EE6D6B" w:rsidRDefault="00EE6D6B">
      <w:pPr>
        <w:pStyle w:val="Corpodetexto"/>
        <w:spacing w:before="41"/>
      </w:pPr>
    </w:p>
    <w:p w14:paraId="367D04D1" w14:textId="77777777" w:rsidR="00EE6D6B" w:rsidRDefault="00853148">
      <w:pPr>
        <w:pStyle w:val="Corpodetexto"/>
        <w:ind w:left="1561"/>
      </w:pPr>
      <w:r>
        <w:t>Você</w:t>
      </w:r>
      <w:r>
        <w:rPr>
          <w:spacing w:val="-3"/>
        </w:rPr>
        <w:t xml:space="preserve"> </w:t>
      </w:r>
      <w:r>
        <w:t>pode</w:t>
      </w:r>
      <w:r>
        <w:rPr>
          <w:spacing w:val="-3"/>
        </w:rPr>
        <w:t xml:space="preserve"> </w:t>
      </w:r>
      <w:r>
        <w:t>marcar</w:t>
      </w:r>
      <w:r>
        <w:rPr>
          <w:spacing w:val="-3"/>
        </w:rPr>
        <w:t xml:space="preserve"> </w:t>
      </w:r>
      <w:r>
        <w:t>mais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uma</w:t>
      </w:r>
      <w:r>
        <w:rPr>
          <w:spacing w:val="-2"/>
        </w:rPr>
        <w:t xml:space="preserve"> opção.</w:t>
      </w:r>
    </w:p>
    <w:p w14:paraId="752E99C5" w14:textId="77777777" w:rsidR="00EE6D6B" w:rsidRDefault="00853148">
      <w:pPr>
        <w:pStyle w:val="Corpodetexto"/>
        <w:spacing w:before="183" w:line="403" w:lineRule="auto"/>
        <w:ind w:left="1561" w:right="6143"/>
      </w:pPr>
      <w:r>
        <w:t>(</w:t>
      </w:r>
      <w:r>
        <w:rPr>
          <w:spacing w:val="39"/>
        </w:rPr>
        <w:t xml:space="preserve"> </w:t>
      </w:r>
      <w:r>
        <w:t>)Equipamento</w:t>
      </w:r>
      <w:r>
        <w:rPr>
          <w:spacing w:val="-7"/>
        </w:rPr>
        <w:t xml:space="preserve"> </w:t>
      </w:r>
      <w:r>
        <w:t>cultural</w:t>
      </w:r>
      <w:r>
        <w:rPr>
          <w:spacing w:val="-8"/>
        </w:rPr>
        <w:t xml:space="preserve"> </w:t>
      </w:r>
      <w:r>
        <w:t>público</w:t>
      </w:r>
      <w:r>
        <w:rPr>
          <w:spacing w:val="-9"/>
        </w:rPr>
        <w:t xml:space="preserve"> </w:t>
      </w:r>
      <w:r>
        <w:t>municipal. (</w:t>
      </w:r>
      <w:r>
        <w:rPr>
          <w:spacing w:val="40"/>
        </w:rPr>
        <w:t xml:space="preserve"> </w:t>
      </w:r>
      <w:r>
        <w:t>)Equipamento cultural público estadual.</w:t>
      </w:r>
      <w:r>
        <w:rPr>
          <w:spacing w:val="80"/>
        </w:rPr>
        <w:t xml:space="preserve"> </w:t>
      </w:r>
      <w:r>
        <w:t>(</w:t>
      </w:r>
      <w:r>
        <w:rPr>
          <w:spacing w:val="40"/>
        </w:rPr>
        <w:t xml:space="preserve"> </w:t>
      </w:r>
      <w:r>
        <w:t>)Espaço cultural independente.</w:t>
      </w:r>
    </w:p>
    <w:p w14:paraId="17CDFE39" w14:textId="77777777" w:rsidR="00EE6D6B" w:rsidRDefault="00853148">
      <w:pPr>
        <w:pStyle w:val="Corpodetexto"/>
        <w:spacing w:line="264" w:lineRule="exact"/>
        <w:ind w:left="1561"/>
      </w:pPr>
      <w:r>
        <w:t>(</w:t>
      </w:r>
      <w:r>
        <w:rPr>
          <w:spacing w:val="49"/>
        </w:rPr>
        <w:t xml:space="preserve"> </w:t>
      </w:r>
      <w:r>
        <w:rPr>
          <w:spacing w:val="-2"/>
        </w:rPr>
        <w:t>)Escola.</w:t>
      </w:r>
    </w:p>
    <w:p w14:paraId="549E9AA9" w14:textId="77777777" w:rsidR="00EE6D6B" w:rsidRDefault="00853148">
      <w:pPr>
        <w:pStyle w:val="Corpodetexto"/>
        <w:spacing w:before="182"/>
        <w:ind w:left="1561"/>
      </w:pPr>
      <w:r>
        <w:t>(</w:t>
      </w:r>
      <w:r>
        <w:rPr>
          <w:spacing w:val="51"/>
        </w:rPr>
        <w:t xml:space="preserve"> </w:t>
      </w:r>
      <w:r>
        <w:rPr>
          <w:spacing w:val="-2"/>
        </w:rPr>
        <w:t>)Praça.</w:t>
      </w:r>
    </w:p>
    <w:p w14:paraId="63A029F2" w14:textId="77777777" w:rsidR="00EE6D6B" w:rsidRDefault="00853148">
      <w:pPr>
        <w:pStyle w:val="Corpodetexto"/>
        <w:spacing w:before="180"/>
        <w:ind w:left="1561"/>
      </w:pPr>
      <w:r>
        <w:t>(</w:t>
      </w:r>
      <w:r>
        <w:rPr>
          <w:spacing w:val="49"/>
        </w:rPr>
        <w:t xml:space="preserve"> </w:t>
      </w:r>
      <w:r>
        <w:rPr>
          <w:spacing w:val="-2"/>
        </w:rPr>
        <w:t>)Rua.</w:t>
      </w:r>
    </w:p>
    <w:p w14:paraId="12761FFA" w14:textId="77777777" w:rsidR="00EE6D6B" w:rsidRDefault="00853148">
      <w:pPr>
        <w:pStyle w:val="Corpodetexto"/>
        <w:spacing w:before="181" w:line="403" w:lineRule="auto"/>
        <w:ind w:left="1561" w:right="9106"/>
      </w:pPr>
      <w:r>
        <w:t>(</w:t>
      </w:r>
      <w:r>
        <w:rPr>
          <w:spacing w:val="16"/>
        </w:rPr>
        <w:t xml:space="preserve"> </w:t>
      </w:r>
      <w:r>
        <w:t>)Parque. (</w:t>
      </w:r>
      <w:r>
        <w:rPr>
          <w:spacing w:val="40"/>
        </w:rPr>
        <w:t xml:space="preserve"> </w:t>
      </w:r>
      <w:r>
        <w:t>)Outros</w:t>
      </w:r>
    </w:p>
    <w:p w14:paraId="58B58559" w14:textId="77777777" w:rsidR="00EE6D6B" w:rsidRDefault="00EE6D6B">
      <w:pPr>
        <w:pStyle w:val="Corpodetexto"/>
        <w:spacing w:before="180"/>
      </w:pPr>
    </w:p>
    <w:p w14:paraId="46C984C4" w14:textId="77777777" w:rsidR="00EE6D6B" w:rsidRDefault="00853148">
      <w:pPr>
        <w:pStyle w:val="Ttulo1"/>
        <w:numPr>
          <w:ilvl w:val="0"/>
          <w:numId w:val="38"/>
        </w:numPr>
        <w:tabs>
          <w:tab w:val="left" w:pos="1780"/>
        </w:tabs>
        <w:ind w:left="1780" w:hanging="219"/>
      </w:pPr>
      <w:r>
        <w:t>DIVULGAÇÃO</w:t>
      </w:r>
      <w:r>
        <w:rPr>
          <w:spacing w:val="-7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PROJETO</w:t>
      </w:r>
    </w:p>
    <w:p w14:paraId="3BF74073" w14:textId="77777777" w:rsidR="00EE6D6B" w:rsidRDefault="00853148">
      <w:pPr>
        <w:pStyle w:val="Corpodetexto"/>
        <w:spacing w:before="181"/>
        <w:ind w:left="1561"/>
      </w:pPr>
      <w:r>
        <w:t>Informe</w:t>
      </w:r>
      <w:r>
        <w:rPr>
          <w:spacing w:val="-8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projeto</w:t>
      </w:r>
      <w:r>
        <w:rPr>
          <w:spacing w:val="-5"/>
        </w:rPr>
        <w:t xml:space="preserve"> </w:t>
      </w:r>
      <w:r>
        <w:t>foi</w:t>
      </w:r>
      <w:r>
        <w:rPr>
          <w:spacing w:val="-3"/>
        </w:rPr>
        <w:t xml:space="preserve"> </w:t>
      </w:r>
      <w:r>
        <w:t>divulgado.</w:t>
      </w:r>
      <w:r>
        <w:rPr>
          <w:spacing w:val="-3"/>
        </w:rPr>
        <w:t xml:space="preserve"> </w:t>
      </w:r>
      <w:r>
        <w:t>Ex.:</w:t>
      </w:r>
      <w:r>
        <w:rPr>
          <w:spacing w:val="-3"/>
        </w:rPr>
        <w:t xml:space="preserve"> </w:t>
      </w:r>
      <w:r>
        <w:t>Divulgado</w:t>
      </w:r>
      <w:r>
        <w:rPr>
          <w:spacing w:val="-6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rPr>
          <w:spacing w:val="-2"/>
        </w:rPr>
        <w:t>Instagram</w:t>
      </w:r>
    </w:p>
    <w:p w14:paraId="17704F2D" w14:textId="77777777" w:rsidR="00EE6D6B" w:rsidRDefault="00853148">
      <w:pPr>
        <w:pStyle w:val="Ttulo1"/>
        <w:numPr>
          <w:ilvl w:val="0"/>
          <w:numId w:val="38"/>
        </w:numPr>
        <w:tabs>
          <w:tab w:val="left" w:pos="1829"/>
        </w:tabs>
        <w:spacing w:before="182"/>
        <w:ind w:left="1829" w:hanging="218"/>
      </w:pPr>
      <w:r>
        <w:t>TÓPICOS</w:t>
      </w:r>
      <w:r>
        <w:rPr>
          <w:spacing w:val="-7"/>
        </w:rPr>
        <w:t xml:space="preserve"> </w:t>
      </w:r>
      <w:r>
        <w:rPr>
          <w:spacing w:val="-2"/>
        </w:rPr>
        <w:t>ADICIONAIS</w:t>
      </w:r>
    </w:p>
    <w:p w14:paraId="4A9A2B31" w14:textId="77777777" w:rsidR="00EE6D6B" w:rsidRDefault="00853148">
      <w:pPr>
        <w:pStyle w:val="Corpodetexto"/>
        <w:spacing w:before="181" w:line="259" w:lineRule="auto"/>
        <w:ind w:left="1561" w:right="1558"/>
        <w:jc w:val="both"/>
      </w:pPr>
      <w:r>
        <w:t xml:space="preserve">Inclua aqui informações relevantes que não foram abordadas nos tópicos anteriores, se </w:t>
      </w:r>
      <w:r>
        <w:rPr>
          <w:spacing w:val="-2"/>
        </w:rPr>
        <w:t>houver.</w:t>
      </w:r>
    </w:p>
    <w:p w14:paraId="1777D956" w14:textId="77777777" w:rsidR="00EE6D6B" w:rsidRDefault="00853148">
      <w:pPr>
        <w:pStyle w:val="Ttulo1"/>
        <w:numPr>
          <w:ilvl w:val="0"/>
          <w:numId w:val="38"/>
        </w:numPr>
        <w:tabs>
          <w:tab w:val="left" w:pos="1829"/>
        </w:tabs>
        <w:spacing w:before="159"/>
        <w:ind w:left="1829" w:hanging="218"/>
      </w:pPr>
      <w:r>
        <w:rPr>
          <w:spacing w:val="-2"/>
        </w:rPr>
        <w:t>ANEXOS</w:t>
      </w:r>
    </w:p>
    <w:p w14:paraId="6BD9663F" w14:textId="77777777" w:rsidR="00EE6D6B" w:rsidRDefault="00853148">
      <w:pPr>
        <w:pStyle w:val="Corpodetexto"/>
        <w:spacing w:before="182" w:line="259" w:lineRule="auto"/>
        <w:ind w:left="1561" w:right="1557"/>
        <w:jc w:val="both"/>
      </w:pPr>
      <w:r>
        <w:t>Junte</w:t>
      </w:r>
      <w:r>
        <w:rPr>
          <w:spacing w:val="-11"/>
        </w:rPr>
        <w:t xml:space="preserve"> </w:t>
      </w:r>
      <w:r>
        <w:t>documentos</w:t>
      </w:r>
      <w:r>
        <w:rPr>
          <w:spacing w:val="-9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comprovem</w:t>
      </w:r>
      <w:r>
        <w:rPr>
          <w:spacing w:val="-12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você</w:t>
      </w:r>
      <w:r>
        <w:rPr>
          <w:spacing w:val="-11"/>
        </w:rPr>
        <w:t xml:space="preserve"> </w:t>
      </w:r>
      <w:r>
        <w:t>executou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projeto,</w:t>
      </w:r>
      <w:r>
        <w:rPr>
          <w:spacing w:val="-12"/>
        </w:rPr>
        <w:t xml:space="preserve"> </w:t>
      </w:r>
      <w:r>
        <w:t>tais</w:t>
      </w:r>
      <w:r>
        <w:rPr>
          <w:spacing w:val="-12"/>
        </w:rPr>
        <w:t xml:space="preserve"> </w:t>
      </w:r>
      <w:r>
        <w:t>como</w:t>
      </w:r>
      <w:r>
        <w:rPr>
          <w:spacing w:val="-11"/>
        </w:rPr>
        <w:t xml:space="preserve"> </w:t>
      </w:r>
      <w:r>
        <w:t>listas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presença, relatório</w:t>
      </w:r>
      <w:r>
        <w:rPr>
          <w:spacing w:val="-4"/>
        </w:rPr>
        <w:t xml:space="preserve"> </w:t>
      </w:r>
      <w:r>
        <w:t>fotográfico,</w:t>
      </w:r>
      <w:r>
        <w:rPr>
          <w:spacing w:val="-2"/>
        </w:rPr>
        <w:t xml:space="preserve"> </w:t>
      </w:r>
      <w:r>
        <w:t>vídeos,</w:t>
      </w:r>
      <w:r>
        <w:rPr>
          <w:spacing w:val="-2"/>
        </w:rPr>
        <w:t xml:space="preserve"> </w:t>
      </w:r>
      <w:r>
        <w:t>depoimentos,</w:t>
      </w:r>
      <w:r>
        <w:rPr>
          <w:spacing w:val="-2"/>
        </w:rPr>
        <w:t xml:space="preserve"> </w:t>
      </w:r>
      <w:r>
        <w:t>folders,</w:t>
      </w:r>
      <w:r>
        <w:rPr>
          <w:spacing w:val="-5"/>
        </w:rPr>
        <w:t xml:space="preserve"> </w:t>
      </w:r>
      <w:r>
        <w:t>materiais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divulgação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projeto,</w:t>
      </w:r>
      <w:r>
        <w:rPr>
          <w:spacing w:val="-2"/>
        </w:rPr>
        <w:t xml:space="preserve"> </w:t>
      </w:r>
      <w:r>
        <w:t xml:space="preserve">entre </w:t>
      </w:r>
      <w:r>
        <w:rPr>
          <w:spacing w:val="-2"/>
        </w:rPr>
        <w:t>outros.</w:t>
      </w:r>
    </w:p>
    <w:p w14:paraId="0E346CF6" w14:textId="77777777" w:rsidR="00EE6D6B" w:rsidRDefault="00EE6D6B">
      <w:pPr>
        <w:pStyle w:val="Corpodetexto"/>
      </w:pPr>
    </w:p>
    <w:p w14:paraId="0C44C667" w14:textId="77777777" w:rsidR="00EE6D6B" w:rsidRDefault="00EE6D6B">
      <w:pPr>
        <w:pStyle w:val="Corpodetexto"/>
      </w:pPr>
    </w:p>
    <w:p w14:paraId="457C1743" w14:textId="77777777" w:rsidR="00EE6D6B" w:rsidRDefault="00EE6D6B">
      <w:pPr>
        <w:pStyle w:val="Corpodetexto"/>
      </w:pPr>
    </w:p>
    <w:p w14:paraId="449547DF" w14:textId="77777777" w:rsidR="00EE6D6B" w:rsidRDefault="00EE6D6B">
      <w:pPr>
        <w:pStyle w:val="Corpodetexto"/>
      </w:pPr>
    </w:p>
    <w:p w14:paraId="2DF30A62" w14:textId="77777777" w:rsidR="00EE6D6B" w:rsidRDefault="00EE6D6B">
      <w:pPr>
        <w:pStyle w:val="Corpodetexto"/>
        <w:spacing w:before="166"/>
      </w:pPr>
    </w:p>
    <w:p w14:paraId="5FE2194E" w14:textId="77777777" w:rsidR="00EE6D6B" w:rsidRDefault="00853148">
      <w:pPr>
        <w:pStyle w:val="Corpodetexto"/>
        <w:ind w:left="1561"/>
      </w:pPr>
      <w:r>
        <w:rPr>
          <w:spacing w:val="-4"/>
        </w:rPr>
        <w:t>Nome</w:t>
      </w:r>
    </w:p>
    <w:p w14:paraId="7FF1BF04" w14:textId="77777777" w:rsidR="00EE6D6B" w:rsidRDefault="00EE6D6B">
      <w:pPr>
        <w:pStyle w:val="Corpodetexto"/>
      </w:pPr>
    </w:p>
    <w:p w14:paraId="7839FC0E" w14:textId="77777777" w:rsidR="00EE6D6B" w:rsidRDefault="00EE6D6B">
      <w:pPr>
        <w:pStyle w:val="Corpodetexto"/>
        <w:spacing w:before="95"/>
      </w:pPr>
    </w:p>
    <w:p w14:paraId="63878BD0" w14:textId="77777777" w:rsidR="00EE6D6B" w:rsidRDefault="00853148">
      <w:pPr>
        <w:pStyle w:val="Corpodetexto"/>
        <w:ind w:left="1561"/>
      </w:pPr>
      <w:r>
        <w:t>Assinatura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Agente</w:t>
      </w:r>
      <w:r>
        <w:rPr>
          <w:spacing w:val="-5"/>
        </w:rPr>
        <w:t xml:space="preserve"> </w:t>
      </w:r>
      <w:r>
        <w:t>Cultural</w:t>
      </w:r>
      <w:r>
        <w:rPr>
          <w:spacing w:val="-4"/>
        </w:rPr>
        <w:t xml:space="preserve"> </w:t>
      </w:r>
      <w:r>
        <w:rPr>
          <w:spacing w:val="-2"/>
        </w:rPr>
        <w:t>Proponente</w:t>
      </w:r>
    </w:p>
    <w:p w14:paraId="620B8599" w14:textId="77777777" w:rsidR="00EE6D6B" w:rsidRDefault="00EE6D6B">
      <w:pPr>
        <w:pStyle w:val="Corpodetexto"/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6F113305" w14:textId="77777777" w:rsidR="00EE6D6B" w:rsidRDefault="00853148">
      <w:pPr>
        <w:pStyle w:val="Corpodetexto"/>
        <w:spacing w:before="1"/>
        <w:ind w:left="1561"/>
      </w:pPr>
      <w:r>
        <w:lastRenderedPageBreak/>
        <w:t>Anexo</w:t>
      </w:r>
      <w:r>
        <w:rPr>
          <w:spacing w:val="-6"/>
        </w:rPr>
        <w:t xml:space="preserve"> </w:t>
      </w:r>
      <w:r>
        <w:rPr>
          <w:spacing w:val="-5"/>
        </w:rPr>
        <w:t>VII</w:t>
      </w:r>
    </w:p>
    <w:p w14:paraId="01DF2B00" w14:textId="77777777" w:rsidR="00EE6D6B" w:rsidRDefault="00EE6D6B">
      <w:pPr>
        <w:pStyle w:val="Corpodetexto"/>
        <w:spacing w:before="202"/>
      </w:pPr>
    </w:p>
    <w:p w14:paraId="69814CEE" w14:textId="77777777" w:rsidR="00EE6D6B" w:rsidRDefault="00853148">
      <w:pPr>
        <w:pStyle w:val="Ttulo1"/>
      </w:pPr>
      <w:r>
        <w:t>DECLARAÇÃO</w:t>
      </w:r>
      <w:r>
        <w:rPr>
          <w:spacing w:val="-1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REPRESENTAÇÃO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GRUPO</w:t>
      </w:r>
      <w:r>
        <w:rPr>
          <w:spacing w:val="-4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rPr>
          <w:spacing w:val="-2"/>
        </w:rPr>
        <w:t>COLETIVO</w:t>
      </w:r>
    </w:p>
    <w:p w14:paraId="20712D91" w14:textId="77777777" w:rsidR="00EE6D6B" w:rsidRDefault="00853148">
      <w:pPr>
        <w:pStyle w:val="Corpodetexto"/>
        <w:spacing w:before="183" w:line="256" w:lineRule="auto"/>
        <w:ind w:left="1561" w:right="1559"/>
        <w:jc w:val="both"/>
      </w:pPr>
      <w:r>
        <w:t>OBS.:</w:t>
      </w:r>
      <w:r>
        <w:rPr>
          <w:spacing w:val="-4"/>
        </w:rPr>
        <w:t xml:space="preserve"> </w:t>
      </w:r>
      <w:r>
        <w:t>Essa</w:t>
      </w:r>
      <w:r>
        <w:rPr>
          <w:spacing w:val="-7"/>
        </w:rPr>
        <w:t xml:space="preserve"> </w:t>
      </w:r>
      <w:r>
        <w:t>declaração</w:t>
      </w:r>
      <w:r>
        <w:rPr>
          <w:spacing w:val="-4"/>
        </w:rPr>
        <w:t xml:space="preserve"> </w:t>
      </w:r>
      <w:r>
        <w:t>deve</w:t>
      </w:r>
      <w:r>
        <w:rPr>
          <w:spacing w:val="-4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preenchida</w:t>
      </w:r>
      <w:r>
        <w:rPr>
          <w:spacing w:val="-4"/>
        </w:rPr>
        <w:t xml:space="preserve"> </w:t>
      </w:r>
      <w:r>
        <w:t>somente</w:t>
      </w:r>
      <w:r>
        <w:rPr>
          <w:spacing w:val="-8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proponentes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sejam</w:t>
      </w:r>
      <w:r>
        <w:rPr>
          <w:spacing w:val="-3"/>
        </w:rPr>
        <w:t xml:space="preserve"> </w:t>
      </w:r>
      <w:r>
        <w:t>um</w:t>
      </w:r>
      <w:r>
        <w:rPr>
          <w:spacing w:val="-7"/>
        </w:rPr>
        <w:t xml:space="preserve"> </w:t>
      </w:r>
      <w:r>
        <w:t>grupo</w:t>
      </w:r>
      <w:r>
        <w:rPr>
          <w:spacing w:val="-4"/>
        </w:rPr>
        <w:t xml:space="preserve"> </w:t>
      </w:r>
      <w:r>
        <w:t>ou coletivo sem personalidade jurídica, ou seja, sem CNPJ.</w:t>
      </w:r>
    </w:p>
    <w:p w14:paraId="30EDDBC2" w14:textId="77777777" w:rsidR="00EE6D6B" w:rsidRDefault="00EE6D6B">
      <w:pPr>
        <w:pStyle w:val="Corpodetexto"/>
        <w:spacing w:before="184"/>
      </w:pPr>
    </w:p>
    <w:p w14:paraId="30147147" w14:textId="77777777" w:rsidR="00EE6D6B" w:rsidRDefault="00853148">
      <w:pPr>
        <w:ind w:left="1561"/>
        <w:rPr>
          <w:b/>
        </w:rPr>
      </w:pPr>
      <w:r>
        <w:rPr>
          <w:b/>
        </w:rPr>
        <w:t>GRUPO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ARTÍSTICO:</w:t>
      </w:r>
    </w:p>
    <w:p w14:paraId="1B4A756E" w14:textId="77777777" w:rsidR="00EE6D6B" w:rsidRDefault="00853148">
      <w:pPr>
        <w:spacing w:before="183" w:line="400" w:lineRule="auto"/>
        <w:ind w:left="1561" w:right="2277"/>
        <w:rPr>
          <w:b/>
        </w:rPr>
      </w:pPr>
      <w:r>
        <w:rPr>
          <w:b/>
        </w:rPr>
        <w:t>NOME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6"/>
        </w:rPr>
        <w:t xml:space="preserve"> </w:t>
      </w:r>
      <w:r>
        <w:rPr>
          <w:b/>
        </w:rPr>
        <w:t>REPRESENTANTE</w:t>
      </w:r>
      <w:r>
        <w:rPr>
          <w:b/>
          <w:spacing w:val="-4"/>
        </w:rPr>
        <w:t xml:space="preserve"> </w:t>
      </w:r>
      <w:r>
        <w:rPr>
          <w:b/>
        </w:rPr>
        <w:t>INTEGRANTE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6"/>
        </w:rPr>
        <w:t xml:space="preserve"> </w:t>
      </w:r>
      <w:r>
        <w:rPr>
          <w:b/>
        </w:rPr>
        <w:t>GRUPO</w:t>
      </w:r>
      <w:r>
        <w:rPr>
          <w:b/>
          <w:spacing w:val="-6"/>
        </w:rPr>
        <w:t xml:space="preserve"> </w:t>
      </w:r>
      <w:r>
        <w:rPr>
          <w:b/>
        </w:rPr>
        <w:t>OU</w:t>
      </w:r>
      <w:r>
        <w:rPr>
          <w:b/>
          <w:spacing w:val="-4"/>
        </w:rPr>
        <w:t xml:space="preserve"> </w:t>
      </w:r>
      <w:r>
        <w:rPr>
          <w:b/>
        </w:rPr>
        <w:t>COLETIVO</w:t>
      </w:r>
      <w:r>
        <w:rPr>
          <w:b/>
          <w:spacing w:val="-4"/>
        </w:rPr>
        <w:t xml:space="preserve"> </w:t>
      </w:r>
      <w:r>
        <w:rPr>
          <w:b/>
        </w:rPr>
        <w:t>ARTÍSTICO: DADOS PESSOAIS DO REPRESENTANTE:</w:t>
      </w:r>
    </w:p>
    <w:p w14:paraId="1287BF20" w14:textId="77777777" w:rsidR="00EE6D6B" w:rsidRDefault="00853148">
      <w:pPr>
        <w:spacing w:before="3"/>
        <w:ind w:left="1561"/>
        <w:rPr>
          <w:b/>
        </w:rPr>
      </w:pPr>
      <w:r>
        <w:rPr>
          <w:b/>
          <w:spacing w:val="-2"/>
        </w:rPr>
        <w:t>IDENTIDADE:</w:t>
      </w:r>
    </w:p>
    <w:p w14:paraId="7CBBF102" w14:textId="77777777" w:rsidR="00EE6D6B" w:rsidRDefault="00853148">
      <w:pPr>
        <w:spacing w:before="180"/>
        <w:ind w:left="1561"/>
        <w:rPr>
          <w:b/>
        </w:rPr>
      </w:pPr>
      <w:r>
        <w:rPr>
          <w:b/>
          <w:spacing w:val="-4"/>
        </w:rPr>
        <w:t>CPF:</w:t>
      </w:r>
    </w:p>
    <w:p w14:paraId="5119D761" w14:textId="77777777" w:rsidR="00EE6D6B" w:rsidRDefault="00853148">
      <w:pPr>
        <w:spacing w:before="183"/>
        <w:ind w:left="1561"/>
        <w:rPr>
          <w:b/>
        </w:rPr>
      </w:pPr>
      <w:r>
        <w:rPr>
          <w:b/>
          <w:spacing w:val="-2"/>
        </w:rPr>
        <w:t>E-MAIL:</w:t>
      </w:r>
    </w:p>
    <w:p w14:paraId="6768959A" w14:textId="77777777" w:rsidR="00EE6D6B" w:rsidRDefault="00853148">
      <w:pPr>
        <w:spacing w:before="180"/>
        <w:ind w:left="1561"/>
        <w:rPr>
          <w:b/>
        </w:rPr>
      </w:pPr>
      <w:r>
        <w:rPr>
          <w:b/>
          <w:spacing w:val="-2"/>
        </w:rPr>
        <w:t>TELEFONE:</w:t>
      </w:r>
    </w:p>
    <w:p w14:paraId="32402E55" w14:textId="77777777" w:rsidR="00EE6D6B" w:rsidRDefault="00853148">
      <w:pPr>
        <w:pStyle w:val="Corpodetexto"/>
        <w:spacing w:before="180" w:line="259" w:lineRule="auto"/>
        <w:ind w:left="1561" w:right="1553"/>
        <w:jc w:val="both"/>
      </w:pPr>
      <w:r>
        <w:t xml:space="preserve">As pessoas abaixo listadas, </w:t>
      </w:r>
      <w:r>
        <w:t>integrantes do grupo artístico [NOME DO GRUPO OU COLETIVO], elegem a pessoa indicada no campo “REPRESENTANTE” como único representante neste edital, conferindo-lhe poderes para cumprir todos os procedimentos exigidos nas etapas do edital, inclusive assinat</w:t>
      </w:r>
      <w:r>
        <w:t>ura do Termo de Execução Cultura, troca de comunicações, podendo assumir compromissos, obrigações, receber pagamentos e dar quitação, renunciar direitos e qualquer outro ato relacionado ao referido edital.</w:t>
      </w:r>
    </w:p>
    <w:p w14:paraId="633E303E" w14:textId="77777777" w:rsidR="00EE6D6B" w:rsidRDefault="00853148">
      <w:pPr>
        <w:pStyle w:val="Corpodetexto"/>
        <w:spacing w:before="161" w:line="256" w:lineRule="auto"/>
        <w:ind w:left="1561" w:right="1562"/>
        <w:jc w:val="both"/>
      </w:pPr>
      <w:r>
        <w:t>Os declarantes informam que não incorrem em quaisq</w:t>
      </w:r>
      <w:r>
        <w:t>uer das vedações do item de participação previstas no edital.</w:t>
      </w:r>
    </w:p>
    <w:p w14:paraId="63CDB1A8" w14:textId="77777777" w:rsidR="00EE6D6B" w:rsidRDefault="00EE6D6B">
      <w:pPr>
        <w:pStyle w:val="Corpodetexto"/>
        <w:rPr>
          <w:sz w:val="20"/>
        </w:rPr>
      </w:pPr>
    </w:p>
    <w:p w14:paraId="652572E3" w14:textId="77777777" w:rsidR="00EE6D6B" w:rsidRDefault="00EE6D6B">
      <w:pPr>
        <w:pStyle w:val="Corpodetexto"/>
        <w:spacing w:before="126"/>
        <w:rPr>
          <w:sz w:val="20"/>
        </w:rPr>
      </w:pPr>
    </w:p>
    <w:tbl>
      <w:tblPr>
        <w:tblW w:w="0" w:type="auto"/>
        <w:tblInd w:w="159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7"/>
        <w:gridCol w:w="2470"/>
        <w:gridCol w:w="3046"/>
      </w:tblGrid>
      <w:tr w:rsidR="00EE6D6B" w14:paraId="4408CB85" w14:textId="77777777">
        <w:trPr>
          <w:trHeight w:val="901"/>
        </w:trPr>
        <w:tc>
          <w:tcPr>
            <w:tcW w:w="3517" w:type="dxa"/>
          </w:tcPr>
          <w:p w14:paraId="68B56E24" w14:textId="77777777" w:rsidR="00EE6D6B" w:rsidRDefault="00853148">
            <w:pPr>
              <w:pStyle w:val="TableParagraph"/>
              <w:spacing w:before="1"/>
              <w:ind w:left="13"/>
              <w:rPr>
                <w:b/>
              </w:rPr>
            </w:pPr>
            <w:r>
              <w:rPr>
                <w:b/>
              </w:rPr>
              <w:t>NOME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INTEGRANTE</w:t>
            </w:r>
          </w:p>
        </w:tc>
        <w:tc>
          <w:tcPr>
            <w:tcW w:w="2470" w:type="dxa"/>
          </w:tcPr>
          <w:p w14:paraId="134F48B4" w14:textId="77777777" w:rsidR="00EE6D6B" w:rsidRDefault="00853148">
            <w:pPr>
              <w:pStyle w:val="TableParagraph"/>
              <w:spacing w:before="1"/>
              <w:ind w:left="13"/>
              <w:rPr>
                <w:b/>
              </w:rPr>
            </w:pPr>
            <w:r>
              <w:rPr>
                <w:b/>
                <w:spacing w:val="-5"/>
              </w:rPr>
              <w:t>CPF</w:t>
            </w:r>
          </w:p>
        </w:tc>
        <w:tc>
          <w:tcPr>
            <w:tcW w:w="3046" w:type="dxa"/>
          </w:tcPr>
          <w:p w14:paraId="63A4CAE6" w14:textId="77777777" w:rsidR="00EE6D6B" w:rsidRDefault="00853148">
            <w:pPr>
              <w:pStyle w:val="TableParagraph"/>
              <w:spacing w:before="1"/>
              <w:ind w:left="13"/>
              <w:rPr>
                <w:b/>
              </w:rPr>
            </w:pPr>
            <w:r>
              <w:rPr>
                <w:b/>
                <w:spacing w:val="-2"/>
              </w:rPr>
              <w:t>ASSINATURA</w:t>
            </w:r>
          </w:p>
        </w:tc>
      </w:tr>
      <w:tr w:rsidR="00EE6D6B" w14:paraId="190B4BF9" w14:textId="77777777">
        <w:trPr>
          <w:trHeight w:val="898"/>
        </w:trPr>
        <w:tc>
          <w:tcPr>
            <w:tcW w:w="3517" w:type="dxa"/>
          </w:tcPr>
          <w:p w14:paraId="207491B9" w14:textId="77777777" w:rsidR="00EE6D6B" w:rsidRDefault="00EE6D6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70" w:type="dxa"/>
          </w:tcPr>
          <w:p w14:paraId="330728F8" w14:textId="77777777" w:rsidR="00EE6D6B" w:rsidRDefault="00EE6D6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46" w:type="dxa"/>
          </w:tcPr>
          <w:p w14:paraId="34BB85DD" w14:textId="77777777" w:rsidR="00EE6D6B" w:rsidRDefault="00EE6D6B">
            <w:pPr>
              <w:pStyle w:val="TableParagraph"/>
              <w:rPr>
                <w:rFonts w:ascii="Times New Roman"/>
              </w:rPr>
            </w:pPr>
          </w:p>
        </w:tc>
      </w:tr>
    </w:tbl>
    <w:p w14:paraId="616E5D61" w14:textId="77777777" w:rsidR="00EE6D6B" w:rsidRDefault="00853148">
      <w:pPr>
        <w:pStyle w:val="Ttulo1"/>
        <w:spacing w:line="403" w:lineRule="auto"/>
        <w:ind w:left="1611" w:right="8737" w:hanging="51"/>
      </w:pPr>
      <w:r>
        <w:rPr>
          <w:spacing w:val="-2"/>
        </w:rPr>
        <w:t>[DATA]</w:t>
      </w:r>
    </w:p>
    <w:p w14:paraId="62014ED8" w14:textId="77777777" w:rsidR="00EE6D6B" w:rsidRDefault="00EE6D6B">
      <w:pPr>
        <w:pStyle w:val="Ttulo1"/>
        <w:spacing w:line="403" w:lineRule="auto"/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673A90EE" w14:textId="77777777" w:rsidR="00EE6D6B" w:rsidRDefault="00853148">
      <w:pPr>
        <w:pStyle w:val="Corpodetexto"/>
        <w:spacing w:before="1"/>
        <w:ind w:left="1561"/>
        <w:jc w:val="both"/>
      </w:pPr>
      <w:r>
        <w:lastRenderedPageBreak/>
        <w:t>Anexo</w:t>
      </w:r>
      <w:r>
        <w:rPr>
          <w:spacing w:val="-8"/>
        </w:rPr>
        <w:t xml:space="preserve"> </w:t>
      </w:r>
      <w:r>
        <w:rPr>
          <w:spacing w:val="-4"/>
        </w:rPr>
        <w:t>VIII</w:t>
      </w:r>
    </w:p>
    <w:p w14:paraId="4CD6D9D8" w14:textId="77777777" w:rsidR="00EE6D6B" w:rsidRDefault="00853148">
      <w:pPr>
        <w:pStyle w:val="Corpodetexto"/>
        <w:spacing w:before="180"/>
        <w:ind w:left="1561"/>
      </w:pPr>
      <w:r>
        <w:rPr>
          <w:spacing w:val="-2"/>
        </w:rPr>
        <w:t>Declaração</w:t>
      </w:r>
      <w:r>
        <w:rPr>
          <w:spacing w:val="20"/>
        </w:rPr>
        <w:t xml:space="preserve"> </w:t>
      </w:r>
      <w:r>
        <w:rPr>
          <w:spacing w:val="-2"/>
        </w:rPr>
        <w:t>étnico-racial</w:t>
      </w:r>
    </w:p>
    <w:p w14:paraId="69701612" w14:textId="77777777" w:rsidR="00EE6D6B" w:rsidRDefault="00853148">
      <w:pPr>
        <w:spacing w:before="183" w:line="259" w:lineRule="auto"/>
        <w:ind w:left="1561" w:right="1556"/>
        <w:rPr>
          <w:b/>
          <w:i/>
        </w:rPr>
      </w:pPr>
      <w:r>
        <w:rPr>
          <w:b/>
        </w:rPr>
        <w:t>(Para</w:t>
      </w:r>
      <w:r>
        <w:rPr>
          <w:b/>
          <w:spacing w:val="-1"/>
        </w:rPr>
        <w:t xml:space="preserve"> </w:t>
      </w:r>
      <w:r>
        <w:rPr>
          <w:b/>
        </w:rPr>
        <w:t>agentes</w:t>
      </w:r>
      <w:r>
        <w:rPr>
          <w:b/>
          <w:spacing w:val="-5"/>
        </w:rPr>
        <w:t xml:space="preserve"> </w:t>
      </w:r>
      <w:r>
        <w:rPr>
          <w:b/>
        </w:rPr>
        <w:t>culturais</w:t>
      </w:r>
      <w:r>
        <w:rPr>
          <w:b/>
          <w:spacing w:val="-1"/>
        </w:rPr>
        <w:t xml:space="preserve"> </w:t>
      </w:r>
      <w:r>
        <w:rPr>
          <w:b/>
        </w:rPr>
        <w:t>concorrentes</w:t>
      </w:r>
      <w:r>
        <w:rPr>
          <w:b/>
          <w:spacing w:val="-2"/>
        </w:rPr>
        <w:t xml:space="preserve"> </w:t>
      </w:r>
      <w:r>
        <w:rPr>
          <w:b/>
        </w:rPr>
        <w:t>às</w:t>
      </w:r>
      <w:r>
        <w:rPr>
          <w:b/>
          <w:spacing w:val="-2"/>
        </w:rPr>
        <w:t xml:space="preserve"> </w:t>
      </w:r>
      <w:r>
        <w:rPr>
          <w:b/>
        </w:rPr>
        <w:t>cotas</w:t>
      </w:r>
      <w:r>
        <w:rPr>
          <w:b/>
          <w:spacing w:val="-1"/>
        </w:rPr>
        <w:t xml:space="preserve"> </w:t>
      </w:r>
      <w:r>
        <w:rPr>
          <w:b/>
        </w:rPr>
        <w:t xml:space="preserve">para </w:t>
      </w:r>
      <w:r>
        <w:rPr>
          <w:b/>
          <w:i/>
        </w:rPr>
        <w:t>pessoas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negras,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indígenas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ou</w:t>
      </w:r>
      <w:r>
        <w:rPr>
          <w:b/>
          <w:i/>
          <w:spacing w:val="-1"/>
        </w:rPr>
        <w:t xml:space="preserve"> </w:t>
      </w:r>
      <w:r>
        <w:rPr>
          <w:b/>
          <w:i/>
        </w:rPr>
        <w:t xml:space="preserve">pessoas com </w:t>
      </w:r>
      <w:r>
        <w:rPr>
          <w:b/>
          <w:i/>
          <w:spacing w:val="-2"/>
        </w:rPr>
        <w:t>deficiência</w:t>
      </w:r>
    </w:p>
    <w:p w14:paraId="0C0BB23E" w14:textId="77777777" w:rsidR="00EE6D6B" w:rsidRDefault="00EE6D6B">
      <w:pPr>
        <w:pStyle w:val="Corpodetexto"/>
        <w:rPr>
          <w:i/>
        </w:rPr>
      </w:pPr>
    </w:p>
    <w:p w14:paraId="37C1B81C" w14:textId="77777777" w:rsidR="00EE6D6B" w:rsidRDefault="00EE6D6B">
      <w:pPr>
        <w:pStyle w:val="Corpodetexto"/>
        <w:spacing w:before="71"/>
        <w:rPr>
          <w:i/>
        </w:rPr>
      </w:pPr>
    </w:p>
    <w:p w14:paraId="1DC0DDDF" w14:textId="77777777" w:rsidR="00EE6D6B" w:rsidRDefault="00853148">
      <w:pPr>
        <w:pStyle w:val="Corpodetexto"/>
        <w:tabs>
          <w:tab w:val="left" w:pos="8557"/>
        </w:tabs>
        <w:ind w:left="1561"/>
        <w:jc w:val="both"/>
      </w:pPr>
      <w:r>
        <w:t>Eu,</w:t>
      </w:r>
      <w:r>
        <w:rPr>
          <w:spacing w:val="91"/>
        </w:rPr>
        <w:t xml:space="preserve"> </w:t>
      </w:r>
      <w:r>
        <w:rPr>
          <w:u w:val="thick"/>
        </w:rPr>
        <w:tab/>
      </w:r>
      <w:r>
        <w:t>,</w:t>
      </w:r>
      <w:r>
        <w:rPr>
          <w:spacing w:val="63"/>
          <w:w w:val="150"/>
        </w:rPr>
        <w:t xml:space="preserve"> </w:t>
      </w:r>
      <w:r>
        <w:t>CPF</w:t>
      </w:r>
      <w:r>
        <w:rPr>
          <w:spacing w:val="67"/>
          <w:w w:val="150"/>
        </w:rPr>
        <w:t xml:space="preserve"> </w:t>
      </w:r>
      <w:r>
        <w:t>ou</w:t>
      </w:r>
      <w:r>
        <w:rPr>
          <w:spacing w:val="65"/>
          <w:w w:val="150"/>
        </w:rPr>
        <w:t xml:space="preserve"> </w:t>
      </w:r>
      <w:r>
        <w:rPr>
          <w:spacing w:val="-4"/>
        </w:rPr>
        <w:t>CNPJ</w:t>
      </w:r>
    </w:p>
    <w:p w14:paraId="0B0C635F" w14:textId="77777777" w:rsidR="00EE6D6B" w:rsidRDefault="00853148">
      <w:pPr>
        <w:pStyle w:val="Corpodetexto"/>
        <w:tabs>
          <w:tab w:val="left" w:pos="4294"/>
          <w:tab w:val="left" w:pos="7449"/>
        </w:tabs>
        <w:spacing w:before="22" w:line="259" w:lineRule="auto"/>
        <w:ind w:left="1561" w:right="1556"/>
        <w:jc w:val="both"/>
      </w:pPr>
      <w:r>
        <w:rPr>
          <w:spacing w:val="-6"/>
        </w:rPr>
        <w:t>nº</w:t>
      </w:r>
      <w:r>
        <w:rPr>
          <w:u w:val="thick"/>
        </w:rPr>
        <w:tab/>
      </w:r>
      <w:r>
        <w:t>,</w:t>
      </w:r>
      <w:r>
        <w:rPr>
          <w:spacing w:val="80"/>
        </w:rPr>
        <w:t xml:space="preserve"> </w:t>
      </w:r>
      <w:r>
        <w:t>RG</w:t>
      </w:r>
      <w:r>
        <w:rPr>
          <w:spacing w:val="80"/>
        </w:rPr>
        <w:t xml:space="preserve"> </w:t>
      </w:r>
      <w:r>
        <w:t>nº</w:t>
      </w:r>
      <w:r>
        <w:rPr>
          <w:spacing w:val="129"/>
        </w:rPr>
        <w:t xml:space="preserve"> </w:t>
      </w:r>
      <w:r>
        <w:rPr>
          <w:u w:val="thick"/>
        </w:rPr>
        <w:tab/>
      </w:r>
      <w:r>
        <w:t xml:space="preserve">, DECLARO para fins de participação no Edital da Política Nacional Aldir Blanc - PNAB </w:t>
      </w:r>
      <w:r>
        <w:rPr>
          <w:lang w:val="pt-BR"/>
        </w:rPr>
        <w:t>-----------------</w:t>
      </w:r>
      <w:r>
        <w:t>/SC, que: (assinale e preencha somente a opção que você se enquadra)</w:t>
      </w:r>
    </w:p>
    <w:p w14:paraId="754CDF31" w14:textId="77777777" w:rsidR="00EE6D6B" w:rsidRDefault="00EE6D6B">
      <w:pPr>
        <w:pStyle w:val="Corpodetexto"/>
      </w:pPr>
    </w:p>
    <w:p w14:paraId="211B5709" w14:textId="77777777" w:rsidR="00EE6D6B" w:rsidRDefault="00EE6D6B">
      <w:pPr>
        <w:pStyle w:val="Corpodetexto"/>
        <w:spacing w:before="71"/>
      </w:pPr>
    </w:p>
    <w:p w14:paraId="30E6AE0A" w14:textId="77777777" w:rsidR="00EE6D6B" w:rsidRDefault="00853148">
      <w:pPr>
        <w:pStyle w:val="Ttulo1"/>
        <w:jc w:val="both"/>
      </w:pPr>
      <w:r>
        <w:t>PARA</w:t>
      </w:r>
      <w:r>
        <w:rPr>
          <w:spacing w:val="-5"/>
        </w:rPr>
        <w:t xml:space="preserve"> </w:t>
      </w:r>
      <w:r>
        <w:t>FINS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CONCORRER</w:t>
      </w:r>
      <w:r>
        <w:rPr>
          <w:spacing w:val="-3"/>
        </w:rPr>
        <w:t xml:space="preserve"> </w:t>
      </w:r>
      <w:r>
        <w:t>ÀS</w:t>
      </w:r>
      <w:r>
        <w:rPr>
          <w:spacing w:val="-3"/>
        </w:rPr>
        <w:t xml:space="preserve"> </w:t>
      </w:r>
      <w:r>
        <w:rPr>
          <w:spacing w:val="-2"/>
        </w:rPr>
        <w:t>COTAS:</w:t>
      </w:r>
    </w:p>
    <w:p w14:paraId="1CAF9133" w14:textId="77777777" w:rsidR="00EE6D6B" w:rsidRDefault="00853148">
      <w:pPr>
        <w:pStyle w:val="Corpodetexto"/>
        <w:spacing w:before="183"/>
        <w:ind w:left="1561"/>
      </w:pPr>
      <w:r>
        <w:t>(</w:t>
      </w:r>
      <w:r>
        <w:rPr>
          <w:spacing w:val="-2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Sou</w:t>
      </w:r>
      <w:r>
        <w:rPr>
          <w:spacing w:val="-3"/>
        </w:rPr>
        <w:t xml:space="preserve"> </w:t>
      </w:r>
      <w:r>
        <w:t>pessoa</w:t>
      </w:r>
      <w:r>
        <w:rPr>
          <w:spacing w:val="-2"/>
        </w:rPr>
        <w:t xml:space="preserve"> negra</w:t>
      </w:r>
    </w:p>
    <w:p w14:paraId="166203A8" w14:textId="77777777" w:rsidR="00EE6D6B" w:rsidRDefault="00853148">
      <w:pPr>
        <w:pStyle w:val="Corpodetexto"/>
        <w:spacing w:before="180"/>
        <w:ind w:left="1561"/>
      </w:pPr>
      <w:r>
        <w:t>(</w:t>
      </w:r>
      <w:r>
        <w:rPr>
          <w:spacing w:val="-2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Sou</w:t>
      </w:r>
      <w:r>
        <w:rPr>
          <w:spacing w:val="-3"/>
        </w:rPr>
        <w:t xml:space="preserve"> </w:t>
      </w:r>
      <w:r>
        <w:t>pessoa</w:t>
      </w:r>
      <w:r>
        <w:rPr>
          <w:spacing w:val="-4"/>
        </w:rPr>
        <w:t xml:space="preserve"> </w:t>
      </w:r>
      <w:r>
        <w:rPr>
          <w:spacing w:val="-2"/>
        </w:rPr>
        <w:t>indígena</w:t>
      </w:r>
    </w:p>
    <w:p w14:paraId="49330B5D" w14:textId="77777777" w:rsidR="00EE6D6B" w:rsidRDefault="00853148">
      <w:pPr>
        <w:pStyle w:val="Corpodetexto"/>
        <w:tabs>
          <w:tab w:val="left" w:pos="8079"/>
        </w:tabs>
        <w:spacing w:before="183" w:line="256" w:lineRule="auto"/>
        <w:ind w:left="1561" w:right="1564"/>
        <w:jc w:val="both"/>
      </w:pPr>
      <w:r>
        <w:t>(</w:t>
      </w:r>
      <w:r>
        <w:rPr>
          <w:spacing w:val="40"/>
        </w:rPr>
        <w:t xml:space="preserve"> </w:t>
      </w:r>
      <w:r>
        <w:t>)</w:t>
      </w:r>
      <w:r>
        <w:rPr>
          <w:spacing w:val="40"/>
        </w:rPr>
        <w:t xml:space="preserve"> </w:t>
      </w:r>
      <w:r>
        <w:t>Sou</w:t>
      </w:r>
      <w:r>
        <w:rPr>
          <w:spacing w:val="40"/>
        </w:rPr>
        <w:t xml:space="preserve"> </w:t>
      </w:r>
      <w:r>
        <w:t>uma</w:t>
      </w:r>
      <w:r>
        <w:rPr>
          <w:spacing w:val="40"/>
        </w:rPr>
        <w:t xml:space="preserve"> </w:t>
      </w:r>
      <w:r>
        <w:t>Pessoa</w:t>
      </w:r>
      <w:r>
        <w:rPr>
          <w:spacing w:val="40"/>
        </w:rPr>
        <w:t xml:space="preserve"> </w:t>
      </w:r>
      <w:r>
        <w:t>com</w:t>
      </w:r>
      <w:r>
        <w:rPr>
          <w:spacing w:val="40"/>
        </w:rPr>
        <w:t xml:space="preserve"> </w:t>
      </w:r>
      <w:r>
        <w:t>Deficiência</w:t>
      </w:r>
      <w:r>
        <w:rPr>
          <w:spacing w:val="40"/>
        </w:rPr>
        <w:t xml:space="preserve"> </w:t>
      </w:r>
      <w:r>
        <w:t>conforme</w:t>
      </w:r>
      <w:r>
        <w:rPr>
          <w:spacing w:val="40"/>
        </w:rPr>
        <w:t xml:space="preserve"> </w:t>
      </w:r>
      <w:r>
        <w:t>CID</w:t>
      </w:r>
      <w:r>
        <w:rPr>
          <w:spacing w:val="40"/>
        </w:rPr>
        <w:t xml:space="preserve"> </w:t>
      </w:r>
      <w:r>
        <w:t>nº</w:t>
      </w:r>
      <w:r>
        <w:rPr>
          <w:spacing w:val="38"/>
        </w:rPr>
        <w:t xml:space="preserve"> </w:t>
      </w:r>
      <w:r>
        <w:rPr>
          <w:u w:val="thick"/>
        </w:rPr>
        <w:tab/>
      </w:r>
      <w:r>
        <w:t>, constante no laudo médico em anexo</w:t>
      </w:r>
    </w:p>
    <w:p w14:paraId="4647C5A1" w14:textId="77777777" w:rsidR="00EE6D6B" w:rsidRDefault="00853148">
      <w:pPr>
        <w:pStyle w:val="Corpodetexto"/>
        <w:spacing w:before="164"/>
        <w:ind w:left="1561"/>
      </w:pPr>
      <w:r>
        <w:t>(</w:t>
      </w:r>
      <w:r>
        <w:rPr>
          <w:spacing w:val="-4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vou</w:t>
      </w:r>
      <w:r>
        <w:rPr>
          <w:spacing w:val="-5"/>
        </w:rPr>
        <w:t xml:space="preserve"> </w:t>
      </w:r>
      <w:r>
        <w:t>concorrer</w:t>
      </w:r>
      <w:r>
        <w:rPr>
          <w:spacing w:val="-1"/>
        </w:rPr>
        <w:t xml:space="preserve"> </w:t>
      </w:r>
      <w:r>
        <w:t>às</w:t>
      </w:r>
      <w:r>
        <w:rPr>
          <w:spacing w:val="-4"/>
        </w:rPr>
        <w:t xml:space="preserve"> cotas</w:t>
      </w:r>
    </w:p>
    <w:p w14:paraId="4A7578F8" w14:textId="77777777" w:rsidR="00EE6D6B" w:rsidRDefault="00EE6D6B">
      <w:pPr>
        <w:pStyle w:val="Corpodetexto"/>
      </w:pPr>
    </w:p>
    <w:p w14:paraId="17AEA6E0" w14:textId="77777777" w:rsidR="00EE6D6B" w:rsidRDefault="00EE6D6B">
      <w:pPr>
        <w:pStyle w:val="Corpodetexto"/>
        <w:spacing w:before="95"/>
      </w:pPr>
    </w:p>
    <w:p w14:paraId="22449E9E" w14:textId="77777777" w:rsidR="00EE6D6B" w:rsidRDefault="00853148">
      <w:pPr>
        <w:pStyle w:val="Ttulo1"/>
        <w:jc w:val="both"/>
      </w:pPr>
      <w:r>
        <w:t>PARA</w:t>
      </w:r>
      <w:r>
        <w:rPr>
          <w:spacing w:val="-6"/>
        </w:rPr>
        <w:t xml:space="preserve"> </w:t>
      </w:r>
      <w:r>
        <w:t>FINS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PONTUAÇÃO</w:t>
      </w:r>
      <w:r>
        <w:rPr>
          <w:spacing w:val="-3"/>
        </w:rPr>
        <w:t xml:space="preserve"> </w:t>
      </w:r>
      <w:r>
        <w:rPr>
          <w:spacing w:val="-2"/>
        </w:rPr>
        <w:t>BÔNUS:</w:t>
      </w:r>
    </w:p>
    <w:p w14:paraId="3D85D290" w14:textId="77777777" w:rsidR="00EE6D6B" w:rsidRDefault="00853148">
      <w:pPr>
        <w:pStyle w:val="Corpodetexto"/>
        <w:spacing w:before="180" w:line="403" w:lineRule="auto"/>
        <w:ind w:left="1561" w:right="8260"/>
      </w:pPr>
      <w:r>
        <w:t>Sou mulher cis ( ) Sou</w:t>
      </w:r>
      <w:r>
        <w:rPr>
          <w:spacing w:val="-9"/>
        </w:rPr>
        <w:t xml:space="preserve"> </w:t>
      </w:r>
      <w:r>
        <w:t>pessoa</w:t>
      </w:r>
      <w:r>
        <w:rPr>
          <w:spacing w:val="-9"/>
        </w:rPr>
        <w:t xml:space="preserve"> </w:t>
      </w:r>
      <w:r>
        <w:t>60+</w:t>
      </w:r>
      <w:r>
        <w:rPr>
          <w:spacing w:val="-9"/>
        </w:rPr>
        <w:t xml:space="preserve"> </w:t>
      </w:r>
      <w:r>
        <w:t>(</w:t>
      </w:r>
      <w:r>
        <w:rPr>
          <w:spacing w:val="-10"/>
        </w:rPr>
        <w:t xml:space="preserve"> </w:t>
      </w:r>
      <w:r>
        <w:t>)</w:t>
      </w:r>
    </w:p>
    <w:p w14:paraId="51EBBCDF" w14:textId="77777777" w:rsidR="00EE6D6B" w:rsidRDefault="00853148">
      <w:pPr>
        <w:pStyle w:val="Corpodetexto"/>
        <w:spacing w:line="267" w:lineRule="exact"/>
        <w:ind w:left="1561"/>
        <w:jc w:val="both"/>
      </w:pPr>
      <w:r>
        <w:t>Sou</w:t>
      </w:r>
      <w:r>
        <w:rPr>
          <w:spacing w:val="-6"/>
        </w:rPr>
        <w:t xml:space="preserve"> </w:t>
      </w:r>
      <w:r>
        <w:t>pessoa</w:t>
      </w:r>
      <w:r>
        <w:rPr>
          <w:spacing w:val="-5"/>
        </w:rPr>
        <w:t xml:space="preserve"> </w:t>
      </w:r>
      <w:r>
        <w:t>LGBTQPIAN+</w:t>
      </w:r>
      <w:r>
        <w:rPr>
          <w:spacing w:val="-6"/>
        </w:rPr>
        <w:t xml:space="preserve"> </w:t>
      </w:r>
      <w:r>
        <w:t>(</w:t>
      </w:r>
      <w:r>
        <w:rPr>
          <w:spacing w:val="-6"/>
        </w:rPr>
        <w:t xml:space="preserve"> </w:t>
      </w:r>
      <w:r>
        <w:rPr>
          <w:spacing w:val="-10"/>
        </w:rPr>
        <w:t>)</w:t>
      </w:r>
    </w:p>
    <w:p w14:paraId="5BB999B1" w14:textId="77777777" w:rsidR="00EE6D6B" w:rsidRDefault="00853148">
      <w:pPr>
        <w:pStyle w:val="Corpodetexto"/>
        <w:spacing w:before="180" w:line="403" w:lineRule="auto"/>
        <w:ind w:left="1561" w:right="5921"/>
      </w:pPr>
      <w:r>
        <w:t>Sou</w:t>
      </w:r>
      <w:r>
        <w:rPr>
          <w:spacing w:val="-6"/>
        </w:rPr>
        <w:t xml:space="preserve"> </w:t>
      </w:r>
      <w:r>
        <w:t>integrante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comunidade</w:t>
      </w:r>
      <w:r>
        <w:rPr>
          <w:spacing w:val="-6"/>
        </w:rPr>
        <w:t xml:space="preserve"> </w:t>
      </w:r>
      <w:r>
        <w:t>tradicional</w:t>
      </w:r>
      <w:r>
        <w:rPr>
          <w:spacing w:val="-7"/>
        </w:rPr>
        <w:t xml:space="preserve"> </w:t>
      </w:r>
      <w:r>
        <w:t>(</w:t>
      </w:r>
      <w:r>
        <w:rPr>
          <w:spacing w:val="-5"/>
        </w:rPr>
        <w:t xml:space="preserve"> </w:t>
      </w:r>
      <w:r>
        <w:t>) Sou imigrante ()</w:t>
      </w:r>
    </w:p>
    <w:p w14:paraId="7A49FD9A" w14:textId="77777777" w:rsidR="00EE6D6B" w:rsidRDefault="00853148">
      <w:pPr>
        <w:pStyle w:val="Corpodetexto"/>
        <w:spacing w:line="266" w:lineRule="exact"/>
        <w:ind w:left="1561"/>
      </w:pPr>
      <w:r>
        <w:t>Não</w:t>
      </w:r>
      <w:r>
        <w:rPr>
          <w:spacing w:val="-6"/>
        </w:rPr>
        <w:t xml:space="preserve"> </w:t>
      </w:r>
      <w:r>
        <w:t>vou</w:t>
      </w:r>
      <w:r>
        <w:rPr>
          <w:spacing w:val="-5"/>
        </w:rPr>
        <w:t xml:space="preserve"> </w:t>
      </w:r>
      <w:r>
        <w:t>concorrer</w:t>
      </w:r>
      <w:r>
        <w:rPr>
          <w:spacing w:val="-6"/>
        </w:rPr>
        <w:t xml:space="preserve"> </w:t>
      </w:r>
      <w:r>
        <w:t>às</w:t>
      </w:r>
      <w:r>
        <w:rPr>
          <w:spacing w:val="-4"/>
        </w:rPr>
        <w:t xml:space="preserve"> </w:t>
      </w:r>
      <w:r>
        <w:t>pontuações</w:t>
      </w:r>
      <w:r>
        <w:rPr>
          <w:spacing w:val="-4"/>
        </w:rPr>
        <w:t xml:space="preserve"> </w:t>
      </w:r>
      <w:r>
        <w:t>bônus</w:t>
      </w:r>
      <w:r>
        <w:rPr>
          <w:spacing w:val="-4"/>
        </w:rPr>
        <w:t xml:space="preserve"> </w:t>
      </w:r>
      <w:r>
        <w:rPr>
          <w:spacing w:val="-5"/>
        </w:rPr>
        <w:t>()</w:t>
      </w:r>
    </w:p>
    <w:p w14:paraId="03930924" w14:textId="77777777" w:rsidR="00EE6D6B" w:rsidRDefault="00EE6D6B">
      <w:pPr>
        <w:pStyle w:val="Corpodetexto"/>
        <w:spacing w:before="202"/>
      </w:pPr>
    </w:p>
    <w:p w14:paraId="3AD257DC" w14:textId="77777777" w:rsidR="00EE6D6B" w:rsidRDefault="00853148">
      <w:pPr>
        <w:pStyle w:val="Corpodetexto"/>
        <w:spacing w:line="259" w:lineRule="auto"/>
        <w:ind w:left="1561" w:right="1560"/>
        <w:jc w:val="both"/>
      </w:pPr>
      <w:r>
        <w:t>Por ser verdade, assino a presente declaração e estou ciente de que a apresentação de declaração falsa pode acarretar desclass</w:t>
      </w:r>
      <w:r>
        <w:t>ificação do edital e aplicação de sanções criminais.</w:t>
      </w:r>
    </w:p>
    <w:p w14:paraId="32816C16" w14:textId="77777777" w:rsidR="00EE6D6B" w:rsidRDefault="00853148">
      <w:pPr>
        <w:pStyle w:val="Corpodetexto"/>
        <w:tabs>
          <w:tab w:val="left" w:pos="2709"/>
          <w:tab w:val="left" w:pos="4250"/>
        </w:tabs>
        <w:spacing w:before="162"/>
        <w:ind w:left="1561"/>
        <w:sectPr w:rsidR="00EE6D6B">
          <w:pgSz w:w="11910" w:h="16840"/>
          <w:pgMar w:top="2660" w:right="141" w:bottom="280" w:left="141" w:header="795" w:footer="0" w:gutter="0"/>
          <w:cols w:space="720"/>
        </w:sectPr>
      </w:pPr>
      <w:r>
        <w:rPr>
          <w:lang w:val="pt-BR"/>
        </w:rPr>
        <w:t>________</w:t>
      </w:r>
      <w:r>
        <w:t xml:space="preserve"> </w:t>
      </w:r>
      <w:r>
        <w:rPr>
          <w:u w:val="thick"/>
        </w:rPr>
        <w:tab/>
      </w:r>
      <w:r>
        <w:rPr>
          <w:spacing w:val="-5"/>
        </w:rPr>
        <w:t>de</w:t>
      </w:r>
      <w:r>
        <w:rPr>
          <w:u w:val="thick"/>
        </w:rPr>
        <w:tab/>
      </w:r>
      <w:r>
        <w:rPr>
          <w:spacing w:val="-4"/>
        </w:rPr>
        <w:t>2026.</w:t>
      </w:r>
    </w:p>
    <w:p w14:paraId="2A1C67AD" w14:textId="77777777" w:rsidR="00EE6D6B" w:rsidRDefault="00EE6D6B">
      <w:pPr>
        <w:pStyle w:val="Corpodetexto"/>
        <w:spacing w:before="183"/>
      </w:pPr>
    </w:p>
    <w:p w14:paraId="1EC22FF7" w14:textId="77777777" w:rsidR="00EE6D6B" w:rsidRDefault="00853148">
      <w:pPr>
        <w:pStyle w:val="Corpodetexto"/>
        <w:spacing w:before="180"/>
        <w:ind w:left="1561"/>
      </w:pPr>
      <w:r>
        <w:t>Formulário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apresentação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recurso</w:t>
      </w:r>
      <w:r>
        <w:rPr>
          <w:spacing w:val="-6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u w:val="single"/>
        </w:rPr>
        <w:t>ETAPA</w:t>
      </w:r>
      <w:r>
        <w:rPr>
          <w:spacing w:val="-5"/>
          <w:u w:val="single"/>
        </w:rPr>
        <w:t xml:space="preserve"> </w:t>
      </w:r>
      <w:r>
        <w:rPr>
          <w:u w:val="single"/>
        </w:rPr>
        <w:t>DE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SELEÇÃO</w:t>
      </w:r>
    </w:p>
    <w:p w14:paraId="1AB6E196" w14:textId="77777777" w:rsidR="00EE6D6B" w:rsidRDefault="00EE6D6B">
      <w:pPr>
        <w:pStyle w:val="Corpodetexto"/>
      </w:pPr>
    </w:p>
    <w:p w14:paraId="74F8FC93" w14:textId="77777777" w:rsidR="00EE6D6B" w:rsidRDefault="00EE6D6B">
      <w:pPr>
        <w:pStyle w:val="Corpodetexto"/>
        <w:spacing w:before="95"/>
      </w:pPr>
    </w:p>
    <w:p w14:paraId="0EFE7F61" w14:textId="77777777" w:rsidR="00EE6D6B" w:rsidRDefault="00853148">
      <w:pPr>
        <w:ind w:left="1561"/>
        <w:rPr>
          <w:b/>
        </w:rPr>
      </w:pPr>
      <w:r>
        <w:rPr>
          <w:b/>
        </w:rPr>
        <w:t>NOME</w:t>
      </w:r>
      <w:r>
        <w:rPr>
          <w:b/>
          <w:spacing w:val="-3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</w:rPr>
        <w:t>AGENTE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CULTURAL:</w:t>
      </w:r>
    </w:p>
    <w:p w14:paraId="546955F9" w14:textId="77777777" w:rsidR="00EE6D6B" w:rsidRDefault="00853148">
      <w:pPr>
        <w:spacing w:before="182"/>
        <w:ind w:left="1561"/>
        <w:rPr>
          <w:b/>
        </w:rPr>
      </w:pPr>
      <w:r>
        <w:rPr>
          <w:b/>
          <w:spacing w:val="-4"/>
        </w:rPr>
        <w:t>CPF:</w:t>
      </w:r>
    </w:p>
    <w:p w14:paraId="681411F6" w14:textId="77777777" w:rsidR="00EE6D6B" w:rsidRDefault="00853148">
      <w:pPr>
        <w:spacing w:before="181"/>
        <w:ind w:left="1561"/>
        <w:rPr>
          <w:b/>
        </w:rPr>
      </w:pPr>
      <w:r>
        <w:rPr>
          <w:b/>
        </w:rPr>
        <w:t>NOME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6"/>
        </w:rPr>
        <w:t xml:space="preserve"> </w:t>
      </w:r>
      <w:r>
        <w:rPr>
          <w:b/>
        </w:rPr>
        <w:t>PROJETO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INSCRITO:</w:t>
      </w:r>
    </w:p>
    <w:p w14:paraId="650208C5" w14:textId="77777777" w:rsidR="00EE6D6B" w:rsidRDefault="00853148">
      <w:pPr>
        <w:spacing w:before="180"/>
        <w:ind w:left="1561"/>
        <w:rPr>
          <w:b/>
        </w:rPr>
      </w:pPr>
      <w:r>
        <w:rPr>
          <w:b/>
          <w:spacing w:val="-2"/>
        </w:rPr>
        <w:t>CATEGORIA:</w:t>
      </w:r>
    </w:p>
    <w:p w14:paraId="1A1757D1" w14:textId="77777777" w:rsidR="00EE6D6B" w:rsidRDefault="00EE6D6B">
      <w:pPr>
        <w:pStyle w:val="Corpodetexto"/>
        <w:spacing w:before="204"/>
      </w:pPr>
    </w:p>
    <w:p w14:paraId="0C90B622" w14:textId="77777777" w:rsidR="00EE6D6B" w:rsidRDefault="00853148">
      <w:pPr>
        <w:ind w:left="1561"/>
        <w:rPr>
          <w:b/>
        </w:rPr>
      </w:pPr>
      <w:r>
        <w:rPr>
          <w:b/>
          <w:spacing w:val="-2"/>
        </w:rPr>
        <w:t>RECURSO:</w:t>
      </w:r>
    </w:p>
    <w:p w14:paraId="26A7FB96" w14:textId="77777777" w:rsidR="00EE6D6B" w:rsidRDefault="00EE6D6B">
      <w:pPr>
        <w:pStyle w:val="Corpodetexto"/>
      </w:pPr>
    </w:p>
    <w:p w14:paraId="156B7D0A" w14:textId="77777777" w:rsidR="00EE6D6B" w:rsidRDefault="00EE6D6B">
      <w:pPr>
        <w:pStyle w:val="Corpodetexto"/>
        <w:spacing w:before="93"/>
      </w:pPr>
    </w:p>
    <w:p w14:paraId="57A8B06A" w14:textId="77777777" w:rsidR="00EE6D6B" w:rsidRDefault="00853148">
      <w:pPr>
        <w:pStyle w:val="Corpodetexto"/>
        <w:ind w:left="1561"/>
      </w:pPr>
      <w:r>
        <w:t>À</w:t>
      </w:r>
      <w:r>
        <w:rPr>
          <w:spacing w:val="-3"/>
        </w:rPr>
        <w:t xml:space="preserve"> </w:t>
      </w:r>
      <w:r>
        <w:t>Comissão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Seleção,</w:t>
      </w:r>
    </w:p>
    <w:p w14:paraId="7D84ACCB" w14:textId="77777777" w:rsidR="00EE6D6B" w:rsidRDefault="00853148">
      <w:pPr>
        <w:pStyle w:val="Corpodetexto"/>
        <w:spacing w:before="182" w:line="259" w:lineRule="auto"/>
        <w:ind w:left="1561" w:right="1556" w:firstLine="707"/>
      </w:pPr>
      <w:r>
        <w:t>Com</w:t>
      </w:r>
      <w:r>
        <w:rPr>
          <w:spacing w:val="-13"/>
        </w:rPr>
        <w:t xml:space="preserve"> </w:t>
      </w:r>
      <w:r>
        <w:t>base</w:t>
      </w:r>
      <w:r>
        <w:rPr>
          <w:spacing w:val="-13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Etapa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Seleção</w:t>
      </w:r>
      <w:r>
        <w:rPr>
          <w:spacing w:val="-12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Edital</w:t>
      </w:r>
      <w:r>
        <w:rPr>
          <w:spacing w:val="-12"/>
        </w:rPr>
        <w:t xml:space="preserve"> </w:t>
      </w:r>
      <w:r>
        <w:t>[NÚMERO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NOME</w:t>
      </w:r>
      <w:r>
        <w:rPr>
          <w:spacing w:val="-12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EDITAL],</w:t>
      </w:r>
      <w:r>
        <w:rPr>
          <w:spacing w:val="-12"/>
        </w:rPr>
        <w:t xml:space="preserve"> </w:t>
      </w:r>
      <w:r>
        <w:t>venho</w:t>
      </w:r>
      <w:r>
        <w:rPr>
          <w:spacing w:val="-13"/>
        </w:rPr>
        <w:t xml:space="preserve"> </w:t>
      </w:r>
      <w:r>
        <w:t>solicitar alteração do resultado preliminar de seleção, conforme justificativa a seguir.</w:t>
      </w:r>
    </w:p>
    <w:p w14:paraId="65E5E33A" w14:textId="77777777" w:rsidR="00EE6D6B" w:rsidRDefault="00853148">
      <w:pPr>
        <w:pStyle w:val="Corpodetexto"/>
        <w:tabs>
          <w:tab w:val="left" w:pos="10079"/>
        </w:tabs>
        <w:spacing w:before="160"/>
        <w:ind w:left="1561"/>
      </w:pPr>
      <w:r>
        <w:rPr>
          <w:spacing w:val="-2"/>
        </w:rPr>
        <w:t>Justificativa:</w:t>
      </w:r>
      <w:r>
        <w:rPr>
          <w:u w:val="thick"/>
        </w:rPr>
        <w:tab/>
      </w:r>
    </w:p>
    <w:p w14:paraId="3F4B0F19" w14:textId="77777777" w:rsidR="00EE6D6B" w:rsidRDefault="00853148">
      <w:pPr>
        <w:pStyle w:val="Corpodetexto"/>
        <w:spacing w:before="4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26E3F24C" wp14:editId="11D30BBA">
                <wp:simplePos x="0" y="0"/>
                <wp:positionH relativeFrom="page">
                  <wp:posOffset>1080770</wp:posOffset>
                </wp:positionH>
                <wp:positionV relativeFrom="paragraph">
                  <wp:posOffset>165100</wp:posOffset>
                </wp:positionV>
                <wp:extent cx="5353685" cy="1270"/>
                <wp:effectExtent l="0" t="0" r="0" b="0"/>
                <wp:wrapTopAndBottom/>
                <wp:docPr id="19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3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53685">
                              <a:moveTo>
                                <a:pt x="0" y="0"/>
                              </a:moveTo>
                              <a:lnTo>
                                <a:pt x="5353148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C09F444" id="Graphic 19" o:spid="_x0000_s1026" style="position:absolute;margin-left:85.1pt;margin-top:13pt;width:421.55pt;height:.1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53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" path="m,l5353148,e" filled="f" strokeweight=".35439mm">
                <v:path arrowok="t"/>
                <w10:wrap type="topAndBottom" anchorx="page"/>
              </v:shape>
            </w:pict>
          </mc:Fallback>
        </mc:AlternateContent>
      </w:r>
    </w:p>
    <w:p w14:paraId="3D8F028E" w14:textId="77777777" w:rsidR="00EE6D6B" w:rsidRDefault="00853148">
      <w:pPr>
        <w:tabs>
          <w:tab w:val="left" w:pos="2109"/>
        </w:tabs>
        <w:spacing w:before="41"/>
        <w:ind w:left="1561"/>
        <w:rPr>
          <w:b/>
        </w:rPr>
      </w:pPr>
      <w:r>
        <w:rPr>
          <w:b/>
          <w:u w:val="thick"/>
        </w:rPr>
        <w:tab/>
      </w:r>
      <w:r>
        <w:rPr>
          <w:b/>
          <w:spacing w:val="-10"/>
        </w:rPr>
        <w:t>.</w:t>
      </w:r>
    </w:p>
    <w:p w14:paraId="3261DE93" w14:textId="77777777" w:rsidR="00EE6D6B" w:rsidRDefault="00853148">
      <w:pPr>
        <w:pStyle w:val="Corpodetexto"/>
        <w:spacing w:before="181"/>
        <w:ind w:left="1561"/>
      </w:pPr>
      <w:r>
        <w:t>Local,</w:t>
      </w:r>
      <w:r>
        <w:rPr>
          <w:spacing w:val="-3"/>
        </w:rPr>
        <w:t xml:space="preserve"> </w:t>
      </w:r>
      <w:r>
        <w:rPr>
          <w:spacing w:val="-2"/>
        </w:rPr>
        <w:t>data.</w:t>
      </w:r>
    </w:p>
    <w:p w14:paraId="6FA470D6" w14:textId="77777777" w:rsidR="00EE6D6B" w:rsidRDefault="00853148">
      <w:pPr>
        <w:pStyle w:val="Corpodetexto"/>
        <w:spacing w:before="15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875A84C" wp14:editId="04C661A0">
                <wp:simplePos x="0" y="0"/>
                <wp:positionH relativeFrom="page">
                  <wp:posOffset>1080770</wp:posOffset>
                </wp:positionH>
                <wp:positionV relativeFrom="paragraph">
                  <wp:posOffset>265430</wp:posOffset>
                </wp:positionV>
                <wp:extent cx="3615690" cy="1270"/>
                <wp:effectExtent l="0" t="0" r="0" b="0"/>
                <wp:wrapTopAndBottom/>
                <wp:docPr id="20" name="Graphic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5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5690">
                              <a:moveTo>
                                <a:pt x="0" y="0"/>
                              </a:moveTo>
                              <a:lnTo>
                                <a:pt x="3615410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2C6F33E" id="Graphic 20" o:spid="_x0000_s1026" style="position:absolute;margin-left:85.1pt;margin-top:20.9pt;width:284.7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5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" path="m,l3615410,e" filled="f" strokeweight=".35439mm">
                <v:path arrowok="t"/>
                <w10:wrap type="topAndBottom" anchorx="page"/>
              </v:shape>
            </w:pict>
          </mc:Fallback>
        </mc:AlternateContent>
      </w:r>
    </w:p>
    <w:p w14:paraId="1289ADDE" w14:textId="77777777" w:rsidR="00EE6D6B" w:rsidRDefault="00853148">
      <w:pPr>
        <w:pStyle w:val="Corpodetexto"/>
        <w:spacing w:before="202" w:line="400" w:lineRule="auto"/>
        <w:ind w:left="1561" w:right="7429"/>
      </w:pPr>
      <w:r>
        <w:t>Assinatura</w:t>
      </w:r>
      <w:r>
        <w:rPr>
          <w:spacing w:val="-13"/>
        </w:rPr>
        <w:t xml:space="preserve"> </w:t>
      </w:r>
      <w:r>
        <w:t>Agente</w:t>
      </w:r>
      <w:r>
        <w:rPr>
          <w:spacing w:val="-12"/>
        </w:rPr>
        <w:t xml:space="preserve"> </w:t>
      </w:r>
      <w:r>
        <w:t>Cultural NOME COMPLETO</w:t>
      </w:r>
    </w:p>
    <w:p w14:paraId="46DFD552" w14:textId="77777777" w:rsidR="00EE6D6B" w:rsidRDefault="00EE6D6B">
      <w:pPr>
        <w:pStyle w:val="Corpodetexto"/>
        <w:spacing w:line="400" w:lineRule="auto"/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1407830F" w14:textId="77777777" w:rsidR="00EE6D6B" w:rsidRDefault="00EE6D6B">
      <w:pPr>
        <w:pStyle w:val="Corpodetexto"/>
      </w:pPr>
    </w:p>
    <w:p w14:paraId="7F3B88DF" w14:textId="77777777" w:rsidR="00EE6D6B" w:rsidRDefault="00853148">
      <w:pPr>
        <w:pStyle w:val="Corpodetexto"/>
        <w:spacing w:before="1"/>
        <w:ind w:left="1561"/>
      </w:pPr>
      <w:r>
        <w:t>Formulário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apresentação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recurso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rPr>
          <w:u w:val="single"/>
        </w:rPr>
        <w:t>ETAPA</w:t>
      </w:r>
      <w:r>
        <w:rPr>
          <w:spacing w:val="-5"/>
          <w:u w:val="single"/>
        </w:rPr>
        <w:t xml:space="preserve"> </w:t>
      </w:r>
      <w:r>
        <w:rPr>
          <w:u w:val="single"/>
        </w:rPr>
        <w:t>DE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HABILITAÇÃO</w:t>
      </w:r>
    </w:p>
    <w:p w14:paraId="29FEDC95" w14:textId="77777777" w:rsidR="00EE6D6B" w:rsidRDefault="00EE6D6B">
      <w:pPr>
        <w:pStyle w:val="Corpodetexto"/>
      </w:pPr>
    </w:p>
    <w:p w14:paraId="3161067D" w14:textId="77777777" w:rsidR="00EE6D6B" w:rsidRDefault="00EE6D6B">
      <w:pPr>
        <w:pStyle w:val="Corpodetexto"/>
        <w:spacing w:before="94"/>
      </w:pPr>
    </w:p>
    <w:p w14:paraId="7242B263" w14:textId="77777777" w:rsidR="00EE6D6B" w:rsidRDefault="00853148">
      <w:pPr>
        <w:spacing w:before="1"/>
        <w:ind w:left="1561"/>
        <w:rPr>
          <w:b/>
        </w:rPr>
      </w:pPr>
      <w:r>
        <w:rPr>
          <w:b/>
        </w:rPr>
        <w:t>NOME</w:t>
      </w:r>
      <w:r>
        <w:rPr>
          <w:b/>
          <w:spacing w:val="-3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</w:rPr>
        <w:t>AGENTE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CULTURAL:</w:t>
      </w:r>
    </w:p>
    <w:p w14:paraId="03C27D06" w14:textId="77777777" w:rsidR="00EE6D6B" w:rsidRDefault="00853148">
      <w:pPr>
        <w:spacing w:before="180"/>
        <w:ind w:left="1561"/>
        <w:rPr>
          <w:b/>
        </w:rPr>
      </w:pPr>
      <w:r>
        <w:rPr>
          <w:b/>
          <w:spacing w:val="-4"/>
        </w:rPr>
        <w:t>CPF:</w:t>
      </w:r>
    </w:p>
    <w:p w14:paraId="574308CC" w14:textId="77777777" w:rsidR="00EE6D6B" w:rsidRDefault="00853148">
      <w:pPr>
        <w:spacing w:before="182"/>
        <w:ind w:left="1561"/>
        <w:rPr>
          <w:b/>
        </w:rPr>
      </w:pPr>
      <w:r>
        <w:rPr>
          <w:b/>
        </w:rPr>
        <w:t>NOME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6"/>
        </w:rPr>
        <w:t xml:space="preserve"> </w:t>
      </w:r>
      <w:r>
        <w:rPr>
          <w:b/>
        </w:rPr>
        <w:t>PROJETO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INSCRITO:</w:t>
      </w:r>
    </w:p>
    <w:p w14:paraId="41B56E19" w14:textId="77777777" w:rsidR="00EE6D6B" w:rsidRDefault="00853148">
      <w:pPr>
        <w:spacing w:before="181"/>
        <w:ind w:left="1561"/>
        <w:rPr>
          <w:b/>
        </w:rPr>
      </w:pPr>
      <w:r>
        <w:rPr>
          <w:b/>
          <w:spacing w:val="-2"/>
        </w:rPr>
        <w:t>CATEGORIA:</w:t>
      </w:r>
    </w:p>
    <w:p w14:paraId="684D95D0" w14:textId="77777777" w:rsidR="00EE6D6B" w:rsidRDefault="00EE6D6B">
      <w:pPr>
        <w:pStyle w:val="Corpodetexto"/>
      </w:pPr>
    </w:p>
    <w:p w14:paraId="03793983" w14:textId="77777777" w:rsidR="00EE6D6B" w:rsidRDefault="00EE6D6B">
      <w:pPr>
        <w:pStyle w:val="Corpodetexto"/>
      </w:pPr>
    </w:p>
    <w:p w14:paraId="5CA00E1C" w14:textId="77777777" w:rsidR="00EE6D6B" w:rsidRDefault="00EE6D6B">
      <w:pPr>
        <w:pStyle w:val="Corpodetexto"/>
        <w:spacing w:before="116"/>
      </w:pPr>
    </w:p>
    <w:p w14:paraId="034A38DE" w14:textId="77777777" w:rsidR="00EE6D6B" w:rsidRDefault="00853148">
      <w:pPr>
        <w:ind w:left="1561"/>
        <w:rPr>
          <w:b/>
        </w:rPr>
      </w:pPr>
      <w:r>
        <w:rPr>
          <w:b/>
          <w:spacing w:val="-2"/>
        </w:rPr>
        <w:t>RECURSO:</w:t>
      </w:r>
    </w:p>
    <w:p w14:paraId="51745751" w14:textId="77777777" w:rsidR="00EE6D6B" w:rsidRDefault="00EE6D6B">
      <w:pPr>
        <w:pStyle w:val="Corpodetexto"/>
      </w:pPr>
    </w:p>
    <w:p w14:paraId="7746A0E1" w14:textId="77777777" w:rsidR="00EE6D6B" w:rsidRDefault="00EE6D6B">
      <w:pPr>
        <w:pStyle w:val="Corpodetexto"/>
        <w:spacing w:before="92"/>
      </w:pPr>
    </w:p>
    <w:p w14:paraId="6B96E281" w14:textId="77777777" w:rsidR="00EE6D6B" w:rsidRDefault="00853148">
      <w:pPr>
        <w:ind w:left="1561"/>
        <w:rPr>
          <w:b/>
        </w:rPr>
      </w:pPr>
      <w:r>
        <w:rPr>
          <w:b/>
        </w:rPr>
        <w:t>À</w:t>
      </w:r>
      <w:r>
        <w:rPr>
          <w:b/>
          <w:spacing w:val="-6"/>
        </w:rPr>
        <w:t xml:space="preserve"> </w:t>
      </w:r>
      <w:r>
        <w:rPr>
          <w:b/>
        </w:rPr>
        <w:t>[INSERIR</w:t>
      </w:r>
      <w:r>
        <w:rPr>
          <w:b/>
          <w:spacing w:val="-5"/>
        </w:rPr>
        <w:t xml:space="preserve"> </w:t>
      </w:r>
      <w:r>
        <w:rPr>
          <w:b/>
        </w:rPr>
        <w:t>UNIDADE</w:t>
      </w:r>
      <w:r>
        <w:rPr>
          <w:b/>
          <w:spacing w:val="-4"/>
        </w:rPr>
        <w:t xml:space="preserve"> </w:t>
      </w:r>
      <w:r>
        <w:rPr>
          <w:b/>
        </w:rPr>
        <w:t>OU</w:t>
      </w:r>
      <w:r>
        <w:rPr>
          <w:b/>
          <w:spacing w:val="-4"/>
        </w:rPr>
        <w:t xml:space="preserve"> </w:t>
      </w:r>
      <w:r>
        <w:rPr>
          <w:b/>
        </w:rPr>
        <w:t>ÓRGÃO</w:t>
      </w:r>
      <w:r>
        <w:rPr>
          <w:b/>
          <w:spacing w:val="-7"/>
        </w:rPr>
        <w:t xml:space="preserve"> </w:t>
      </w:r>
      <w:r>
        <w:rPr>
          <w:b/>
        </w:rPr>
        <w:t>RESPONSÁVEL</w:t>
      </w:r>
      <w:r>
        <w:rPr>
          <w:b/>
          <w:spacing w:val="-7"/>
        </w:rPr>
        <w:t xml:space="preserve"> </w:t>
      </w:r>
      <w:r>
        <w:rPr>
          <w:b/>
        </w:rPr>
        <w:t>PELA</w:t>
      </w:r>
      <w:r>
        <w:rPr>
          <w:b/>
          <w:spacing w:val="-6"/>
        </w:rPr>
        <w:t xml:space="preserve"> </w:t>
      </w:r>
      <w:r>
        <w:rPr>
          <w:b/>
        </w:rPr>
        <w:t>ETAPA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HABILITAÇÃO],</w:t>
      </w:r>
    </w:p>
    <w:p w14:paraId="167C57FE" w14:textId="77777777" w:rsidR="00EE6D6B" w:rsidRDefault="00853148">
      <w:pPr>
        <w:pStyle w:val="Corpodetexto"/>
        <w:spacing w:before="183" w:line="259" w:lineRule="auto"/>
        <w:ind w:left="1561" w:right="1556" w:firstLine="707"/>
      </w:pPr>
      <w:r>
        <w:t xml:space="preserve">Com base na Etapa de </w:t>
      </w:r>
      <w:r>
        <w:t>Habilitação do Edital [NÚMERO E NOME DO EDITAL], venho</w:t>
      </w:r>
      <w:r>
        <w:rPr>
          <w:spacing w:val="80"/>
        </w:rPr>
        <w:t xml:space="preserve"> </w:t>
      </w:r>
      <w:r>
        <w:t>solicitar alteração do resultado preliminar de habilitação, conforme justificativa a seguir.</w:t>
      </w:r>
    </w:p>
    <w:p w14:paraId="3B4858C1" w14:textId="77777777" w:rsidR="00EE6D6B" w:rsidRDefault="00853148">
      <w:pPr>
        <w:pStyle w:val="Corpodetexto"/>
        <w:tabs>
          <w:tab w:val="left" w:pos="10079"/>
        </w:tabs>
        <w:spacing w:before="159"/>
        <w:ind w:left="1561"/>
      </w:pPr>
      <w:r>
        <w:rPr>
          <w:spacing w:val="-2"/>
        </w:rPr>
        <w:t>Justificativa:</w:t>
      </w:r>
      <w:r>
        <w:rPr>
          <w:u w:val="thick"/>
        </w:rPr>
        <w:tab/>
      </w:r>
    </w:p>
    <w:p w14:paraId="6181C7C4" w14:textId="77777777" w:rsidR="00EE6D6B" w:rsidRDefault="00853148">
      <w:pPr>
        <w:pStyle w:val="Corpodetexto"/>
        <w:spacing w:before="4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499BEDD3" wp14:editId="7DFF820D">
                <wp:simplePos x="0" y="0"/>
                <wp:positionH relativeFrom="page">
                  <wp:posOffset>1080770</wp:posOffset>
                </wp:positionH>
                <wp:positionV relativeFrom="paragraph">
                  <wp:posOffset>165100</wp:posOffset>
                </wp:positionV>
                <wp:extent cx="5353685" cy="1270"/>
                <wp:effectExtent l="0" t="0" r="0" b="0"/>
                <wp:wrapTopAndBottom/>
                <wp:docPr id="21" name="Graphic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3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53685">
                              <a:moveTo>
                                <a:pt x="0" y="0"/>
                              </a:moveTo>
                              <a:lnTo>
                                <a:pt x="5353148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87AD2A7" id="Graphic 21" o:spid="_x0000_s1026" style="position:absolute;margin-left:85.1pt;margin-top:13pt;width:421.55pt;height: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53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" path="m,l5353148,e" filled="f" strokeweight=".35439mm">
                <v:path arrowok="t"/>
                <w10:wrap type="topAndBottom" anchorx="page"/>
              </v:shape>
            </w:pict>
          </mc:Fallback>
        </mc:AlternateContent>
      </w:r>
    </w:p>
    <w:p w14:paraId="4AD99A5F" w14:textId="77777777" w:rsidR="00EE6D6B" w:rsidRDefault="00853148">
      <w:pPr>
        <w:tabs>
          <w:tab w:val="left" w:pos="2109"/>
        </w:tabs>
        <w:spacing w:before="41"/>
        <w:ind w:left="1561"/>
        <w:rPr>
          <w:b/>
        </w:rPr>
      </w:pPr>
      <w:r>
        <w:rPr>
          <w:b/>
          <w:u w:val="thick"/>
        </w:rPr>
        <w:tab/>
      </w:r>
      <w:r>
        <w:rPr>
          <w:b/>
          <w:spacing w:val="-10"/>
        </w:rPr>
        <w:t>.</w:t>
      </w:r>
    </w:p>
    <w:p w14:paraId="19040522" w14:textId="77777777" w:rsidR="00EE6D6B" w:rsidRDefault="00EE6D6B">
      <w:pPr>
        <w:pStyle w:val="Corpodetexto"/>
      </w:pPr>
    </w:p>
    <w:p w14:paraId="4A459BEE" w14:textId="77777777" w:rsidR="00EE6D6B" w:rsidRDefault="00EE6D6B">
      <w:pPr>
        <w:pStyle w:val="Corpodetexto"/>
        <w:spacing w:before="92"/>
      </w:pPr>
    </w:p>
    <w:p w14:paraId="6B7BC43D" w14:textId="77777777" w:rsidR="00EE6D6B" w:rsidRDefault="00853148">
      <w:pPr>
        <w:pStyle w:val="Corpodetexto"/>
        <w:ind w:left="1561"/>
      </w:pPr>
      <w:r>
        <w:t>Local,</w:t>
      </w:r>
      <w:r>
        <w:rPr>
          <w:spacing w:val="-3"/>
        </w:rPr>
        <w:t xml:space="preserve"> </w:t>
      </w:r>
      <w:r>
        <w:rPr>
          <w:spacing w:val="-2"/>
        </w:rPr>
        <w:t>data.</w:t>
      </w:r>
    </w:p>
    <w:p w14:paraId="06243CA5" w14:textId="77777777" w:rsidR="00EE6D6B" w:rsidRDefault="00EE6D6B">
      <w:pPr>
        <w:pStyle w:val="Corpodetexto"/>
        <w:rPr>
          <w:sz w:val="20"/>
        </w:rPr>
      </w:pPr>
    </w:p>
    <w:p w14:paraId="37372962" w14:textId="77777777" w:rsidR="00EE6D6B" w:rsidRDefault="00EE6D6B">
      <w:pPr>
        <w:pStyle w:val="Corpodetexto"/>
        <w:rPr>
          <w:sz w:val="20"/>
        </w:rPr>
      </w:pPr>
    </w:p>
    <w:p w14:paraId="5A3B6B38" w14:textId="77777777" w:rsidR="00EE6D6B" w:rsidRDefault="00853148">
      <w:pPr>
        <w:pStyle w:val="Corpodetexto"/>
        <w:spacing w:before="1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4E2D3B16" wp14:editId="38409954">
                <wp:simplePos x="0" y="0"/>
                <wp:positionH relativeFrom="page">
                  <wp:posOffset>1080770</wp:posOffset>
                </wp:positionH>
                <wp:positionV relativeFrom="paragraph">
                  <wp:posOffset>243205</wp:posOffset>
                </wp:positionV>
                <wp:extent cx="3615690" cy="1270"/>
                <wp:effectExtent l="0" t="0" r="0" b="0"/>
                <wp:wrapTopAndBottom/>
                <wp:docPr id="22" name="Graphic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5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5690">
                              <a:moveTo>
                                <a:pt x="0" y="0"/>
                              </a:moveTo>
                              <a:lnTo>
                                <a:pt x="3615410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B1853B8" id="Graphic 22" o:spid="_x0000_s1026" style="position:absolute;margin-left:85.1pt;margin-top:19.15pt;width:284.7pt;height: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5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" path="m,l3615410,e" filled="f" strokeweight=".35439mm">
                <v:path arrowok="t"/>
                <w10:wrap type="topAndBottom" anchorx="page"/>
              </v:shape>
            </w:pict>
          </mc:Fallback>
        </mc:AlternateContent>
      </w:r>
    </w:p>
    <w:p w14:paraId="348D1C49" w14:textId="77777777" w:rsidR="00EE6D6B" w:rsidRDefault="00853148">
      <w:pPr>
        <w:pStyle w:val="Corpodetexto"/>
        <w:spacing w:before="202" w:line="400" w:lineRule="auto"/>
        <w:ind w:left="1561" w:right="7429"/>
      </w:pPr>
      <w:r>
        <w:t>Assinatura</w:t>
      </w:r>
      <w:r>
        <w:rPr>
          <w:spacing w:val="-13"/>
        </w:rPr>
        <w:t xml:space="preserve"> </w:t>
      </w:r>
      <w:r>
        <w:t>Agente</w:t>
      </w:r>
      <w:r>
        <w:rPr>
          <w:spacing w:val="-12"/>
        </w:rPr>
        <w:t xml:space="preserve"> </w:t>
      </w:r>
      <w:r>
        <w:t>Cultural NOME COMPLETO</w:t>
      </w:r>
    </w:p>
    <w:p w14:paraId="2482E74D" w14:textId="77777777" w:rsidR="00EE6D6B" w:rsidRDefault="00EE6D6B">
      <w:pPr>
        <w:pStyle w:val="Corpodetexto"/>
        <w:spacing w:line="400" w:lineRule="auto"/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4CF03316" w14:textId="77777777" w:rsidR="00EE6D6B" w:rsidRDefault="00EE6D6B">
      <w:pPr>
        <w:pStyle w:val="Corpodetexto"/>
      </w:pPr>
    </w:p>
    <w:p w14:paraId="35E4C316" w14:textId="77777777" w:rsidR="00EE6D6B" w:rsidRDefault="00853148">
      <w:pPr>
        <w:pStyle w:val="Corpodetexto"/>
        <w:spacing w:before="1"/>
        <w:ind w:left="1561"/>
      </w:pPr>
      <w:r>
        <w:t>Anexo</w:t>
      </w:r>
      <w:r>
        <w:rPr>
          <w:spacing w:val="-6"/>
        </w:rPr>
        <w:t xml:space="preserve"> </w:t>
      </w:r>
      <w:r>
        <w:rPr>
          <w:spacing w:val="-10"/>
        </w:rPr>
        <w:t>X</w:t>
      </w:r>
    </w:p>
    <w:p w14:paraId="241CF2A5" w14:textId="77777777" w:rsidR="00EE6D6B" w:rsidRDefault="00853148">
      <w:pPr>
        <w:pStyle w:val="Ttulo1"/>
        <w:spacing w:before="180"/>
      </w:pPr>
      <w:r>
        <w:t>(USAR</w:t>
      </w:r>
      <w:r>
        <w:rPr>
          <w:spacing w:val="-5"/>
        </w:rPr>
        <w:t xml:space="preserve"> </w:t>
      </w:r>
      <w:r>
        <w:t>PAPEL</w:t>
      </w:r>
      <w:r>
        <w:rPr>
          <w:spacing w:val="-4"/>
        </w:rPr>
        <w:t xml:space="preserve"> </w:t>
      </w:r>
      <w:r>
        <w:t>TIMBRADO</w:t>
      </w:r>
      <w:r>
        <w:rPr>
          <w:spacing w:val="-6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rPr>
          <w:spacing w:val="-2"/>
        </w:rPr>
        <w:t>ENTIDADE)</w:t>
      </w:r>
    </w:p>
    <w:p w14:paraId="05955AA5" w14:textId="77777777" w:rsidR="00EE6D6B" w:rsidRDefault="00EE6D6B">
      <w:pPr>
        <w:pStyle w:val="Corpodetexto"/>
      </w:pPr>
    </w:p>
    <w:p w14:paraId="4DC30FFB" w14:textId="77777777" w:rsidR="00EE6D6B" w:rsidRDefault="00EE6D6B">
      <w:pPr>
        <w:pStyle w:val="Corpodetexto"/>
      </w:pPr>
    </w:p>
    <w:p w14:paraId="4F48F82F" w14:textId="77777777" w:rsidR="00EE6D6B" w:rsidRDefault="00EE6D6B">
      <w:pPr>
        <w:pStyle w:val="Corpodetexto"/>
        <w:spacing w:before="116"/>
      </w:pPr>
    </w:p>
    <w:p w14:paraId="3D660169" w14:textId="77777777" w:rsidR="00EE6D6B" w:rsidRDefault="00853148">
      <w:pPr>
        <w:spacing w:before="1"/>
        <w:ind w:left="1561"/>
        <w:rPr>
          <w:b/>
        </w:rPr>
      </w:pPr>
      <w:r>
        <w:rPr>
          <w:b/>
        </w:rPr>
        <w:t>DECLARAÇÃO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CESSÃO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ESPAÇO</w:t>
      </w:r>
    </w:p>
    <w:p w14:paraId="0D50E6EC" w14:textId="77777777" w:rsidR="00EE6D6B" w:rsidRDefault="00EE6D6B">
      <w:pPr>
        <w:pStyle w:val="Corpodetexto"/>
      </w:pPr>
    </w:p>
    <w:p w14:paraId="73B7B40A" w14:textId="77777777" w:rsidR="00EE6D6B" w:rsidRDefault="00EE6D6B">
      <w:pPr>
        <w:pStyle w:val="Corpodetexto"/>
      </w:pPr>
    </w:p>
    <w:p w14:paraId="6982C856" w14:textId="77777777" w:rsidR="00EE6D6B" w:rsidRDefault="00EE6D6B">
      <w:pPr>
        <w:pStyle w:val="Corpodetexto"/>
        <w:spacing w:before="116"/>
      </w:pPr>
    </w:p>
    <w:p w14:paraId="594C69E0" w14:textId="77777777" w:rsidR="00EE6D6B" w:rsidRDefault="00853148">
      <w:pPr>
        <w:pStyle w:val="Corpodetexto"/>
        <w:spacing w:line="256" w:lineRule="auto"/>
        <w:ind w:left="1561" w:right="1555"/>
        <w:jc w:val="both"/>
      </w:pPr>
      <w:r>
        <w:t>Eu, Nome do DIRETOR/GERENTE/RESPONSÁVEL, CPF 0000000000-000, na condição de DIRETOR/GERENTE/RESPONSÁVEL</w:t>
      </w:r>
      <w:r>
        <w:rPr>
          <w:spacing w:val="-5"/>
        </w:rPr>
        <w:t xml:space="preserve"> </w:t>
      </w:r>
      <w:r>
        <w:t>pela</w:t>
      </w:r>
      <w:r>
        <w:rPr>
          <w:spacing w:val="-6"/>
        </w:rPr>
        <w:t xml:space="preserve"> </w:t>
      </w:r>
      <w:r>
        <w:t>ENTIDADE</w:t>
      </w:r>
      <w:r>
        <w:rPr>
          <w:spacing w:val="-5"/>
        </w:rPr>
        <w:t xml:space="preserve"> </w:t>
      </w:r>
      <w:r>
        <w:t>XXXXXXXXXX,</w:t>
      </w:r>
      <w:r>
        <w:rPr>
          <w:spacing w:val="-5"/>
        </w:rPr>
        <w:t xml:space="preserve"> </w:t>
      </w:r>
      <w:r>
        <w:t>autorizo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uso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NOME</w:t>
      </w:r>
      <w:r>
        <w:rPr>
          <w:spacing w:val="-5"/>
        </w:rPr>
        <w:t xml:space="preserve"> </w:t>
      </w:r>
      <w:r>
        <w:t>DO</w:t>
      </w:r>
    </w:p>
    <w:p w14:paraId="6386A006" w14:textId="77777777" w:rsidR="00EE6D6B" w:rsidRDefault="00853148">
      <w:pPr>
        <w:pStyle w:val="Corpodetexto"/>
        <w:spacing w:before="4" w:line="259" w:lineRule="auto"/>
        <w:ind w:left="1561" w:right="1557"/>
        <w:jc w:val="both"/>
      </w:pPr>
      <w:r>
        <w:t xml:space="preserve">ESPAÇO CEDIDO, situado à </w:t>
      </w:r>
      <w:r>
        <w:t>ENDEREÇO DO ESPAÇO CEDIDO e declaro que não há impedimentos quanto à realização e funcionamento regular do projeto NOME DO PROJETO da NOME DA INSTITUIÇÃO PROPONENTE nesta unidade, pelo período de XX MESES OU DURANTE A EXECUÇÃO DO PROJETO.</w:t>
      </w:r>
    </w:p>
    <w:p w14:paraId="3EB5E45D" w14:textId="77777777" w:rsidR="00EE6D6B" w:rsidRDefault="00EE6D6B">
      <w:pPr>
        <w:pStyle w:val="Corpodetexto"/>
      </w:pPr>
    </w:p>
    <w:p w14:paraId="6306A9FC" w14:textId="77777777" w:rsidR="00EE6D6B" w:rsidRDefault="00EE6D6B">
      <w:pPr>
        <w:pStyle w:val="Corpodetexto"/>
      </w:pPr>
    </w:p>
    <w:p w14:paraId="11B41F76" w14:textId="77777777" w:rsidR="00EE6D6B" w:rsidRDefault="00EE6D6B">
      <w:pPr>
        <w:pStyle w:val="Corpodetexto"/>
      </w:pPr>
    </w:p>
    <w:p w14:paraId="4627AF75" w14:textId="77777777" w:rsidR="00EE6D6B" w:rsidRDefault="00EE6D6B">
      <w:pPr>
        <w:pStyle w:val="Corpodetexto"/>
        <w:spacing w:before="115"/>
      </w:pPr>
    </w:p>
    <w:p w14:paraId="7B83012E" w14:textId="77777777" w:rsidR="00EE6D6B" w:rsidRDefault="00853148">
      <w:pPr>
        <w:pStyle w:val="Corpodetexto"/>
        <w:ind w:left="1561"/>
        <w:jc w:val="both"/>
      </w:pPr>
      <w:r>
        <w:t xml:space="preserve"> </w:t>
      </w:r>
      <w:r>
        <w:rPr>
          <w:spacing w:val="58"/>
          <w:u w:val="thick"/>
        </w:rPr>
        <w:t xml:space="preserve">   </w:t>
      </w:r>
      <w:r>
        <w:t>/</w:t>
      </w:r>
      <w:r>
        <w:rPr>
          <w:spacing w:val="58"/>
          <w:u w:val="thick"/>
        </w:rPr>
        <w:t xml:space="preserve">   </w:t>
      </w:r>
      <w:r>
        <w:t xml:space="preserve">/ </w:t>
      </w:r>
      <w:r>
        <w:rPr>
          <w:spacing w:val="-4"/>
        </w:rPr>
        <w:t>202</w:t>
      </w:r>
      <w:r>
        <w:rPr>
          <w:spacing w:val="-4"/>
        </w:rPr>
        <w:t>6</w:t>
      </w:r>
    </w:p>
    <w:p w14:paraId="6BD12E34" w14:textId="77777777" w:rsidR="00EE6D6B" w:rsidRDefault="00EE6D6B">
      <w:pPr>
        <w:pStyle w:val="Corpodetexto"/>
        <w:rPr>
          <w:sz w:val="20"/>
        </w:rPr>
      </w:pPr>
    </w:p>
    <w:p w14:paraId="52E681B1" w14:textId="77777777" w:rsidR="00EE6D6B" w:rsidRDefault="00EE6D6B">
      <w:pPr>
        <w:pStyle w:val="Corpodetexto"/>
        <w:rPr>
          <w:sz w:val="20"/>
        </w:rPr>
      </w:pPr>
    </w:p>
    <w:p w14:paraId="700A466E" w14:textId="77777777" w:rsidR="00EE6D6B" w:rsidRDefault="00EE6D6B">
      <w:pPr>
        <w:pStyle w:val="Corpodetexto"/>
        <w:rPr>
          <w:sz w:val="20"/>
        </w:rPr>
      </w:pPr>
    </w:p>
    <w:p w14:paraId="553CCFB6" w14:textId="77777777" w:rsidR="00EE6D6B" w:rsidRDefault="00EE6D6B">
      <w:pPr>
        <w:pStyle w:val="Corpodetexto"/>
        <w:rPr>
          <w:sz w:val="20"/>
        </w:rPr>
      </w:pPr>
    </w:p>
    <w:p w14:paraId="18F96CBC" w14:textId="77777777" w:rsidR="00EE6D6B" w:rsidRDefault="00EE6D6B">
      <w:pPr>
        <w:pStyle w:val="Corpodetexto"/>
        <w:rPr>
          <w:sz w:val="20"/>
        </w:rPr>
      </w:pPr>
    </w:p>
    <w:p w14:paraId="33CD2630" w14:textId="77777777" w:rsidR="00EE6D6B" w:rsidRDefault="00EE6D6B">
      <w:pPr>
        <w:pStyle w:val="Corpodetexto"/>
        <w:rPr>
          <w:sz w:val="20"/>
        </w:rPr>
      </w:pPr>
    </w:p>
    <w:p w14:paraId="603EDAA0" w14:textId="77777777" w:rsidR="00EE6D6B" w:rsidRDefault="00853148">
      <w:pPr>
        <w:pStyle w:val="Corpodetexto"/>
        <w:spacing w:before="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2146F94B" wp14:editId="3AD67A8D">
                <wp:simplePos x="0" y="0"/>
                <wp:positionH relativeFrom="page">
                  <wp:posOffset>1080770</wp:posOffset>
                </wp:positionH>
                <wp:positionV relativeFrom="paragraph">
                  <wp:posOffset>173990</wp:posOffset>
                </wp:positionV>
                <wp:extent cx="3338195" cy="1270"/>
                <wp:effectExtent l="0" t="0" r="0" b="0"/>
                <wp:wrapTopAndBottom/>
                <wp:docPr id="23" name="Graphic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81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38195">
                              <a:moveTo>
                                <a:pt x="0" y="0"/>
                              </a:moveTo>
                              <a:lnTo>
                                <a:pt x="3337932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980D9DE" id="Graphic 23" o:spid="_x0000_s1026" style="position:absolute;margin-left:85.1pt;margin-top:13.7pt;width:262.85pt;height:.1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381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" path="m,l3337932,e" filled="f" strokeweight=".35439mm">
                <v:path arrowok="t"/>
                <w10:wrap type="topAndBottom" anchorx="page"/>
              </v:shape>
            </w:pict>
          </mc:Fallback>
        </mc:AlternateContent>
      </w:r>
    </w:p>
    <w:p w14:paraId="66560823" w14:textId="77777777" w:rsidR="00EE6D6B" w:rsidRDefault="00853148">
      <w:pPr>
        <w:pStyle w:val="Corpodetexto"/>
        <w:spacing w:before="200"/>
        <w:ind w:left="1561"/>
      </w:pPr>
      <w:r>
        <w:t>Nome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Diretor/Gerente/Responsável</w:t>
      </w:r>
      <w:r>
        <w:rPr>
          <w:spacing w:val="-5"/>
        </w:rPr>
        <w:t xml:space="preserve"> </w:t>
      </w:r>
      <w:r>
        <w:t>pelo</w:t>
      </w:r>
      <w:r>
        <w:rPr>
          <w:spacing w:val="-8"/>
        </w:rPr>
        <w:t xml:space="preserve"> </w:t>
      </w:r>
      <w:r>
        <w:t>local</w:t>
      </w:r>
      <w:r>
        <w:rPr>
          <w:spacing w:val="-6"/>
        </w:rPr>
        <w:t xml:space="preserve"> </w:t>
      </w:r>
      <w:r>
        <w:t>e</w:t>
      </w:r>
      <w:r>
        <w:rPr>
          <w:spacing w:val="-9"/>
        </w:rPr>
        <w:t xml:space="preserve"> </w:t>
      </w:r>
      <w:r>
        <w:rPr>
          <w:spacing w:val="-2"/>
        </w:rPr>
        <w:t>Cargo</w:t>
      </w:r>
    </w:p>
    <w:p w14:paraId="0D8302A8" w14:textId="77777777" w:rsidR="00EE6D6B" w:rsidRDefault="00EE6D6B">
      <w:pPr>
        <w:pStyle w:val="Corpodetexto"/>
        <w:sectPr w:rsidR="00EE6D6B">
          <w:pgSz w:w="11910" w:h="16840"/>
          <w:pgMar w:top="2660" w:right="141" w:bottom="280" w:left="141" w:header="795" w:footer="0" w:gutter="0"/>
          <w:cols w:space="720"/>
        </w:sectPr>
      </w:pPr>
    </w:p>
    <w:p w14:paraId="760995A2" w14:textId="77777777" w:rsidR="00EE6D6B" w:rsidRDefault="00853148">
      <w:pPr>
        <w:pStyle w:val="Ttulo1"/>
        <w:spacing w:before="1"/>
      </w:pPr>
      <w:r>
        <w:lastRenderedPageBreak/>
        <w:t>ANEXO</w:t>
      </w:r>
      <w:r>
        <w:rPr>
          <w:spacing w:val="-5"/>
        </w:rPr>
        <w:t xml:space="preserve"> XI</w:t>
      </w:r>
    </w:p>
    <w:p w14:paraId="68BE674D" w14:textId="77777777" w:rsidR="00EE6D6B" w:rsidRDefault="00853148">
      <w:pPr>
        <w:spacing w:before="180"/>
        <w:ind w:left="1561"/>
        <w:rPr>
          <w:b/>
        </w:rPr>
      </w:pPr>
      <w:r>
        <w:rPr>
          <w:b/>
        </w:rPr>
        <w:t>DECLARAÇÃO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RESIDÊNCIA</w:t>
      </w:r>
    </w:p>
    <w:p w14:paraId="6B8DF420" w14:textId="77777777" w:rsidR="00EE6D6B" w:rsidRDefault="00EE6D6B">
      <w:pPr>
        <w:pStyle w:val="Corpodetexto"/>
      </w:pPr>
    </w:p>
    <w:p w14:paraId="3FDB52D5" w14:textId="77777777" w:rsidR="00EE6D6B" w:rsidRDefault="00EE6D6B">
      <w:pPr>
        <w:pStyle w:val="Corpodetexto"/>
        <w:spacing w:before="95"/>
      </w:pPr>
    </w:p>
    <w:p w14:paraId="5C057BBC" w14:textId="77777777" w:rsidR="00EE6D6B" w:rsidRDefault="00853148">
      <w:pPr>
        <w:pStyle w:val="Corpodetexto"/>
        <w:tabs>
          <w:tab w:val="left" w:pos="6988"/>
        </w:tabs>
        <w:ind w:left="1561"/>
        <w:jc w:val="both"/>
      </w:pPr>
      <w:r>
        <w:t>Eu,</w:t>
      </w:r>
      <w:r>
        <w:rPr>
          <w:spacing w:val="276"/>
        </w:rPr>
        <w:t xml:space="preserve"> </w:t>
      </w:r>
      <w:r>
        <w:rPr>
          <w:u w:val="thick"/>
        </w:rPr>
        <w:tab/>
      </w:r>
      <w:r>
        <w:t>,</w:t>
      </w:r>
      <w:r>
        <w:rPr>
          <w:spacing w:val="57"/>
        </w:rPr>
        <w:t xml:space="preserve">   </w:t>
      </w:r>
      <w:r>
        <w:t>inscrito(a)</w:t>
      </w:r>
      <w:r>
        <w:rPr>
          <w:spacing w:val="58"/>
        </w:rPr>
        <w:t xml:space="preserve">   </w:t>
      </w:r>
      <w:r>
        <w:t>no</w:t>
      </w:r>
      <w:r>
        <w:rPr>
          <w:spacing w:val="58"/>
        </w:rPr>
        <w:t xml:space="preserve">   </w:t>
      </w:r>
      <w:r>
        <w:t>CPF</w:t>
      </w:r>
      <w:r>
        <w:rPr>
          <w:spacing w:val="57"/>
        </w:rPr>
        <w:t xml:space="preserve">   </w:t>
      </w:r>
      <w:r>
        <w:rPr>
          <w:spacing w:val="-5"/>
        </w:rPr>
        <w:t>nº</w:t>
      </w:r>
    </w:p>
    <w:p w14:paraId="5968CAA4" w14:textId="77777777" w:rsidR="00EE6D6B" w:rsidRDefault="00853148">
      <w:pPr>
        <w:pStyle w:val="Corpodetexto"/>
        <w:tabs>
          <w:tab w:val="left" w:pos="3575"/>
          <w:tab w:val="left" w:pos="6260"/>
        </w:tabs>
        <w:spacing w:before="22" w:line="259" w:lineRule="auto"/>
        <w:ind w:left="1561" w:right="1554"/>
        <w:jc w:val="both"/>
      </w:pPr>
      <w:r>
        <w:rPr>
          <w:u w:val="thick"/>
        </w:rPr>
        <w:tab/>
      </w:r>
      <w:r>
        <w:t xml:space="preserve">e RG nº </w:t>
      </w:r>
      <w:r>
        <w:rPr>
          <w:u w:val="thick"/>
        </w:rPr>
        <w:tab/>
      </w:r>
      <w:r>
        <w:t>,</w:t>
      </w:r>
      <w:r>
        <w:rPr>
          <w:spacing w:val="-13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ausência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documentos</w:t>
      </w:r>
      <w:r>
        <w:rPr>
          <w:spacing w:val="-13"/>
        </w:rPr>
        <w:t xml:space="preserve"> </w:t>
      </w:r>
      <w:r>
        <w:t>formais</w:t>
      </w:r>
      <w:r>
        <w:rPr>
          <w:spacing w:val="-12"/>
        </w:rPr>
        <w:t xml:space="preserve"> </w:t>
      </w:r>
      <w:r>
        <w:t xml:space="preserve">para comprovação de residência, em </w:t>
      </w:r>
      <w:r>
        <w:t>conformidade com o Edital nº 01</w:t>
      </w:r>
      <w:r>
        <w:rPr>
          <w:i/>
        </w:rPr>
        <w:t>/2026</w:t>
      </w:r>
      <w:r>
        <w:t>, bem como com o disposto na Lei nº 14.399/2022 (Lei da Política Nacional Aldir Blanc de Fomento à Cultura – PNAB), na Lei nº 14.903/2024 (Marco Regulatório do Fomento à Cultura), no Decreto nº 11.740/2023 (Decreto da PN</w:t>
      </w:r>
      <w:r>
        <w:t>AB), no Decreto nº 11.453/2023 (Decreto de Fomento à Cultura) e</w:t>
      </w:r>
      <w:r>
        <w:rPr>
          <w:spacing w:val="-7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Instrução</w:t>
      </w:r>
      <w:r>
        <w:rPr>
          <w:spacing w:val="-10"/>
        </w:rPr>
        <w:t xml:space="preserve"> </w:t>
      </w:r>
      <w:r>
        <w:t>Normativa</w:t>
      </w:r>
      <w:r>
        <w:rPr>
          <w:spacing w:val="-10"/>
        </w:rPr>
        <w:t xml:space="preserve"> </w:t>
      </w:r>
      <w:r>
        <w:t>MinC</w:t>
      </w:r>
      <w:r>
        <w:rPr>
          <w:spacing w:val="-6"/>
        </w:rPr>
        <w:t xml:space="preserve"> </w:t>
      </w:r>
      <w:r>
        <w:t>nº</w:t>
      </w:r>
      <w:r>
        <w:rPr>
          <w:spacing w:val="-9"/>
        </w:rPr>
        <w:t xml:space="preserve"> </w:t>
      </w:r>
      <w:r>
        <w:t>10/2023,</w:t>
      </w:r>
      <w:r>
        <w:rPr>
          <w:spacing w:val="-8"/>
        </w:rPr>
        <w:t xml:space="preserve"> </w:t>
      </w:r>
      <w:r>
        <w:t>declaro,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os</w:t>
      </w:r>
      <w:r>
        <w:rPr>
          <w:spacing w:val="-6"/>
        </w:rPr>
        <w:t xml:space="preserve"> </w:t>
      </w:r>
      <w:r>
        <w:t>devidos</w:t>
      </w:r>
      <w:r>
        <w:rPr>
          <w:spacing w:val="-6"/>
        </w:rPr>
        <w:t xml:space="preserve"> </w:t>
      </w:r>
      <w:r>
        <w:t>fins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sob</w:t>
      </w:r>
      <w:r>
        <w:rPr>
          <w:spacing w:val="-10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penas</w:t>
      </w:r>
      <w:r>
        <w:rPr>
          <w:spacing w:val="-6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lei, que sou residente e domiciliado(a) no seguinte endereço:</w:t>
      </w:r>
    </w:p>
    <w:p w14:paraId="2432CC46" w14:textId="77777777" w:rsidR="00EE6D6B" w:rsidRDefault="00853148">
      <w:pPr>
        <w:tabs>
          <w:tab w:val="left" w:pos="8400"/>
        </w:tabs>
        <w:spacing w:before="158"/>
        <w:ind w:left="1611"/>
        <w:rPr>
          <w:b/>
        </w:rPr>
      </w:pPr>
      <w:r>
        <w:rPr>
          <w:b/>
          <w:u w:val="thick"/>
        </w:rPr>
        <w:tab/>
      </w:r>
      <w:r>
        <w:rPr>
          <w:b/>
          <w:spacing w:val="-10"/>
        </w:rPr>
        <w:t>.</w:t>
      </w:r>
    </w:p>
    <w:p w14:paraId="4BD352F9" w14:textId="77777777" w:rsidR="00EE6D6B" w:rsidRDefault="00853148">
      <w:pPr>
        <w:pStyle w:val="Corpodetexto"/>
        <w:spacing w:before="180" w:line="259" w:lineRule="auto"/>
        <w:ind w:left="1561" w:right="1556"/>
      </w:pPr>
      <w:r>
        <w:t>Por</w:t>
      </w:r>
      <w:r>
        <w:rPr>
          <w:spacing w:val="-8"/>
        </w:rPr>
        <w:t xml:space="preserve"> </w:t>
      </w:r>
      <w:r>
        <w:t>ser</w:t>
      </w:r>
      <w:r>
        <w:rPr>
          <w:spacing w:val="-11"/>
        </w:rPr>
        <w:t xml:space="preserve"> </w:t>
      </w:r>
      <w:r>
        <w:t>verdade,</w:t>
      </w:r>
      <w:r>
        <w:rPr>
          <w:spacing w:val="-8"/>
        </w:rPr>
        <w:t xml:space="preserve"> </w:t>
      </w:r>
      <w:r>
        <w:t>firmo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presente</w:t>
      </w:r>
      <w:r>
        <w:rPr>
          <w:spacing w:val="-10"/>
        </w:rPr>
        <w:t xml:space="preserve"> </w:t>
      </w:r>
      <w:r>
        <w:t>decla</w:t>
      </w:r>
      <w:r>
        <w:t>ração</w:t>
      </w:r>
      <w:r>
        <w:rPr>
          <w:spacing w:val="-10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produza</w:t>
      </w:r>
      <w:r>
        <w:rPr>
          <w:spacing w:val="-10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efeitos</w:t>
      </w:r>
      <w:r>
        <w:rPr>
          <w:spacing w:val="-8"/>
        </w:rPr>
        <w:t xml:space="preserve"> </w:t>
      </w:r>
      <w:r>
        <w:t>legais,</w:t>
      </w:r>
      <w:r>
        <w:rPr>
          <w:spacing w:val="-11"/>
        </w:rPr>
        <w:t xml:space="preserve"> </w:t>
      </w:r>
      <w:r>
        <w:t>ciente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que a falsidade de seu conteúdo pode implicar na imputação de sanções civis, administrativas.</w:t>
      </w:r>
    </w:p>
    <w:p w14:paraId="0523077B" w14:textId="77777777" w:rsidR="00EE6D6B" w:rsidRDefault="00EE6D6B">
      <w:pPr>
        <w:pStyle w:val="Corpodetexto"/>
      </w:pPr>
    </w:p>
    <w:p w14:paraId="2BE2B82D" w14:textId="77777777" w:rsidR="00EE6D6B" w:rsidRDefault="00EE6D6B">
      <w:pPr>
        <w:pStyle w:val="Corpodetexto"/>
      </w:pPr>
    </w:p>
    <w:p w14:paraId="33C05C8E" w14:textId="77777777" w:rsidR="00EE6D6B" w:rsidRDefault="00EE6D6B">
      <w:pPr>
        <w:pStyle w:val="Corpodetexto"/>
        <w:spacing w:before="96"/>
      </w:pPr>
    </w:p>
    <w:p w14:paraId="75AB94FD" w14:textId="77777777" w:rsidR="00EE6D6B" w:rsidRDefault="00853148">
      <w:pPr>
        <w:pStyle w:val="Corpodetexto"/>
        <w:tabs>
          <w:tab w:val="left" w:pos="2644"/>
          <w:tab w:val="left" w:pos="3848"/>
        </w:tabs>
        <w:ind w:left="1561"/>
      </w:pPr>
      <w:r>
        <w:t xml:space="preserve">, </w:t>
      </w:r>
      <w:r>
        <w:rPr>
          <w:u w:val="thick"/>
        </w:rPr>
        <w:tab/>
      </w:r>
      <w:r>
        <w:t xml:space="preserve">de </w:t>
      </w:r>
      <w:r>
        <w:rPr>
          <w:u w:val="thick"/>
        </w:rPr>
        <w:tab/>
      </w:r>
      <w:r>
        <w:t>de</w:t>
      </w:r>
      <w:r>
        <w:rPr>
          <w:spacing w:val="-5"/>
        </w:rPr>
        <w:t xml:space="preserve"> </w:t>
      </w:r>
      <w:r>
        <w:rPr>
          <w:spacing w:val="-4"/>
        </w:rPr>
        <w:t>2026.</w:t>
      </w:r>
    </w:p>
    <w:p w14:paraId="527FB335" w14:textId="77777777" w:rsidR="00EE6D6B" w:rsidRDefault="00EE6D6B">
      <w:pPr>
        <w:pStyle w:val="Corpodetexto"/>
        <w:rPr>
          <w:sz w:val="20"/>
        </w:rPr>
      </w:pPr>
    </w:p>
    <w:p w14:paraId="080AD77E" w14:textId="77777777" w:rsidR="00EE6D6B" w:rsidRDefault="00EE6D6B">
      <w:pPr>
        <w:pStyle w:val="Corpodetexto"/>
        <w:rPr>
          <w:sz w:val="20"/>
        </w:rPr>
      </w:pPr>
    </w:p>
    <w:p w14:paraId="22F9AB15" w14:textId="77777777" w:rsidR="00EE6D6B" w:rsidRDefault="00EE6D6B">
      <w:pPr>
        <w:pStyle w:val="Corpodetexto"/>
        <w:rPr>
          <w:sz w:val="20"/>
        </w:rPr>
      </w:pPr>
    </w:p>
    <w:p w14:paraId="5F2501D8" w14:textId="77777777" w:rsidR="00EE6D6B" w:rsidRDefault="00853148">
      <w:pPr>
        <w:pStyle w:val="Corpodetexto"/>
        <w:spacing w:before="15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512857ED" wp14:editId="13C1FDBC">
                <wp:simplePos x="0" y="0"/>
                <wp:positionH relativeFrom="page">
                  <wp:posOffset>1080770</wp:posOffset>
                </wp:positionH>
                <wp:positionV relativeFrom="paragraph">
                  <wp:posOffset>269875</wp:posOffset>
                </wp:positionV>
                <wp:extent cx="3756025" cy="1270"/>
                <wp:effectExtent l="0" t="0" r="0" b="0"/>
                <wp:wrapTopAndBottom/>
                <wp:docPr id="24" name="Graphic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6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56025">
                              <a:moveTo>
                                <a:pt x="0" y="0"/>
                              </a:moveTo>
                              <a:lnTo>
                                <a:pt x="3755478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0C16CB7" id="Graphic 24" o:spid="_x0000_s1026" style="position:absolute;margin-left:85.1pt;margin-top:21.25pt;width:295.75pt;height:.1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560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" path="m,l3755478,e" filled="f" strokeweight=".35439mm">
                <v:path arrowok="t"/>
                <w10:wrap type="topAndBottom" anchorx="page"/>
              </v:shape>
            </w:pict>
          </mc:Fallback>
        </mc:AlternateContent>
      </w:r>
    </w:p>
    <w:p w14:paraId="29C4A4AB" w14:textId="77777777" w:rsidR="00EE6D6B" w:rsidRDefault="00853148">
      <w:pPr>
        <w:pStyle w:val="Corpodetexto"/>
        <w:spacing w:before="202"/>
        <w:ind w:left="1561"/>
        <w:rPr>
          <w:sz w:val="16"/>
        </w:rPr>
      </w:pPr>
      <w:r>
        <w:rPr>
          <w:spacing w:val="-2"/>
        </w:rPr>
        <w:t>Assinatura</w:t>
      </w:r>
    </w:p>
    <w:sectPr w:rsidR="00EE6D6B">
      <w:pgSz w:w="11910" w:h="16840"/>
      <w:pgMar w:top="2660" w:right="141" w:bottom="280" w:left="141" w:header="79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D7B5D" w14:textId="77777777" w:rsidR="00F3125F" w:rsidRDefault="00F3125F">
      <w:r>
        <w:separator/>
      </w:r>
    </w:p>
  </w:endnote>
  <w:endnote w:type="continuationSeparator" w:id="0">
    <w:p w14:paraId="786EA83F" w14:textId="77777777" w:rsidR="00F3125F" w:rsidRDefault="00F31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0F9B7" w14:textId="77777777" w:rsidR="00F3125F" w:rsidRDefault="00F3125F">
      <w:r>
        <w:separator/>
      </w:r>
    </w:p>
  </w:footnote>
  <w:footnote w:type="continuationSeparator" w:id="0">
    <w:p w14:paraId="05814F0D" w14:textId="77777777" w:rsidR="00F3125F" w:rsidRDefault="00F312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48122" w14:textId="611C2E2E" w:rsidR="00EE6D6B" w:rsidRDefault="00853148">
    <w:pPr>
      <w:pStyle w:val="Corpodetexto"/>
      <w:spacing w:line="14" w:lineRule="auto"/>
      <w:rPr>
        <w:b w:val="0"/>
        <w:sz w:val="20"/>
        <w:lang w:val="pt-BR"/>
      </w:rPr>
    </w:pPr>
    <w:r>
      <w:rPr>
        <w:rFonts w:ascii="Arial MT"/>
        <w:b w:val="0"/>
        <w:sz w:val="20"/>
        <w:lang w:val="pt-BR"/>
      </w:rPr>
      <w:t xml:space="preserve">           </w:t>
    </w:r>
    <w:r w:rsidR="00B5115F">
      <w:rPr>
        <w:b w:val="0"/>
        <w:noProof/>
        <w:sz w:val="20"/>
      </w:rPr>
      <w:drawing>
        <wp:inline distT="0" distB="0" distL="0" distR="0" wp14:anchorId="11249286" wp14:editId="434C0981">
          <wp:extent cx="3219450" cy="1006147"/>
          <wp:effectExtent l="0" t="0" r="0" b="0"/>
          <wp:docPr id="23507677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507677" name="Imagem 235076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4824" cy="10328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5F9C4585" wp14:editId="01EC3069">
              <wp:simplePos x="0" y="0"/>
              <wp:positionH relativeFrom="page">
                <wp:posOffset>1863090</wp:posOffset>
              </wp:positionH>
              <wp:positionV relativeFrom="page">
                <wp:posOffset>775335</wp:posOffset>
              </wp:positionV>
              <wp:extent cx="2047240" cy="236855"/>
              <wp:effectExtent l="0" t="0" r="0" b="0"/>
              <wp:wrapNone/>
              <wp:docPr id="12" name="Text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7239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9C164A" w14:textId="77777777" w:rsidR="00EE6D6B" w:rsidRDefault="00EE6D6B">
                          <w:pPr>
                            <w:spacing w:before="7"/>
                            <w:rPr>
                              <w:rFonts w:ascii="Times New Roman"/>
                              <w:i/>
                              <w:sz w:val="3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9C4585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7" type="#_x0000_t202" style="position:absolute;margin-left:146.7pt;margin-top:61.05pt;width:161.2pt;height:18.6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" filled="f" stroked="f">
              <v:textbox inset="0,0,0,0">
                <w:txbxContent>
                  <w:p w14:paraId="629C164A" w14:textId="77777777" w:rsidR="00EE6D6B" w:rsidRDefault="00EE6D6B">
                    <w:pPr>
                      <w:spacing w:before="7"/>
                      <w:rPr>
                        <w:rFonts w:ascii="Times New Roman"/>
                        <w:i/>
                        <w:sz w:val="3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43C6B1BB" wp14:editId="389D35C4">
              <wp:simplePos x="0" y="0"/>
              <wp:positionH relativeFrom="page">
                <wp:posOffset>3655695</wp:posOffset>
              </wp:positionH>
              <wp:positionV relativeFrom="page">
                <wp:posOffset>1059180</wp:posOffset>
              </wp:positionV>
              <wp:extent cx="1068070" cy="278765"/>
              <wp:effectExtent l="0" t="0" r="0" b="0"/>
              <wp:wrapNone/>
              <wp:docPr id="13" name="Text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8070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879B61" w14:textId="77777777" w:rsidR="00EE6D6B" w:rsidRDefault="00EE6D6B">
                          <w:pPr>
                            <w:spacing w:before="4"/>
                            <w:rPr>
                              <w:rFonts w:ascii="Times New Roman"/>
                              <w:b/>
                              <w:spacing w:val="-2"/>
                              <w:sz w:val="3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C6B1BB" id="Textbox 13" o:spid="_x0000_s1028" type="#_x0000_t202" style="position:absolute;margin-left:287.85pt;margin-top:83.4pt;width:84.1pt;height:21.9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" filled="f" stroked="f">
              <v:textbox inset="0,0,0,0">
                <w:txbxContent>
                  <w:p w14:paraId="16879B61" w14:textId="77777777" w:rsidR="00EE6D6B" w:rsidRDefault="00EE6D6B">
                    <w:pPr>
                      <w:spacing w:before="4"/>
                      <w:rPr>
                        <w:rFonts w:ascii="Times New Roman"/>
                        <w:b/>
                        <w:spacing w:val="-2"/>
                        <w:sz w:val="3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02246A16" wp14:editId="4A068537">
              <wp:simplePos x="0" y="0"/>
              <wp:positionH relativeFrom="page">
                <wp:posOffset>1881505</wp:posOffset>
              </wp:positionH>
              <wp:positionV relativeFrom="page">
                <wp:posOffset>1086485</wp:posOffset>
              </wp:positionV>
              <wp:extent cx="1695450" cy="278765"/>
              <wp:effectExtent l="0" t="0" r="0" b="0"/>
              <wp:wrapNone/>
              <wp:docPr id="14" name="Text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95450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EB4803" w14:textId="77777777" w:rsidR="00EE6D6B" w:rsidRDefault="00EE6D6B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246A16" id="Textbox 14" o:spid="_x0000_s1029" type="#_x0000_t202" style="position:absolute;margin-left:148.15pt;margin-top:85.55pt;width:133.5pt;height:21.9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" filled="f" stroked="f">
              <v:textbox inset="0,0,0,0">
                <w:txbxContent>
                  <w:p w14:paraId="70EB4803" w14:textId="77777777" w:rsidR="00EE6D6B" w:rsidRDefault="00EE6D6B"/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 MT"/>
        <w:b w:val="0"/>
        <w:sz w:val="20"/>
        <w:lang w:val="pt-BR"/>
      </w:rPr>
      <w:t xml:space="preserve"> </w:t>
    </w:r>
    <w:r w:rsidR="00C94623">
      <w:rPr>
        <w:rFonts w:ascii="Arial MT"/>
        <w:b w:val="0"/>
        <w:sz w:val="20"/>
        <w:lang w:val="pt-BR"/>
      </w:rPr>
      <w:tab/>
    </w:r>
    <w:r w:rsidR="00C94623">
      <w:rPr>
        <w:rFonts w:ascii="Arial MT"/>
        <w:b w:val="0"/>
        <w:sz w:val="20"/>
        <w:lang w:val="pt-BR"/>
      </w:rPr>
      <w:tab/>
    </w:r>
    <w:r w:rsidR="00C94623">
      <w:rPr>
        <w:rFonts w:ascii="Arial MT"/>
        <w:b w:val="0"/>
        <w:sz w:val="20"/>
        <w:lang w:val="pt-BR"/>
      </w:rPr>
      <w:tab/>
    </w:r>
    <w:r w:rsidR="00C94623">
      <w:rPr>
        <w:rFonts w:ascii="Arial MT"/>
        <w:b w:val="0"/>
        <w:sz w:val="20"/>
        <w:lang w:val="pt-BR"/>
      </w:rPr>
      <w:tab/>
    </w:r>
    <w:r w:rsidR="00C94623">
      <w:rPr>
        <w:rFonts w:ascii="Arial MT"/>
        <w:b w:val="0"/>
        <w:sz w:val="20"/>
        <w:lang w:val="pt-BR"/>
      </w:rPr>
      <w:tab/>
    </w:r>
    <w:r w:rsidR="00C94623">
      <w:rPr>
        <w:rFonts w:ascii="Arial MT"/>
        <w:b w:val="0"/>
        <w:sz w:val="20"/>
        <w:lang w:val="pt-BR"/>
      </w:rPr>
      <w:tab/>
    </w:r>
    <w:r w:rsidR="00C94623">
      <w:rPr>
        <w:rFonts w:ascii="Arial MT"/>
        <w:b w:val="0"/>
        <w:sz w:val="20"/>
        <w:lang w:val="pt-BR"/>
      </w:rPr>
      <w:tab/>
    </w:r>
    <w:r w:rsidR="00C94623">
      <w:rPr>
        <w:rFonts w:ascii="Arial MT"/>
        <w:b w:val="0"/>
        <w:noProof/>
        <w:sz w:val="20"/>
        <w:lang w:val="pt-BR"/>
      </w:rPr>
      <w:drawing>
        <wp:inline distT="0" distB="0" distL="0" distR="0" wp14:anchorId="36AB3732" wp14:editId="603CB7DA">
          <wp:extent cx="942975" cy="942975"/>
          <wp:effectExtent l="0" t="0" r="9525" b="9525"/>
          <wp:docPr id="1125396176" name="Imagem 13" descr="Desenho de personagem de desenho anima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396176" name="Imagem 13" descr="Desenho de personagem de desenho animad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3190" cy="943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 MT"/>
        <w:b w:val="0"/>
        <w:sz w:val="20"/>
        <w:lang w:val="pt-BR"/>
      </w:rPr>
      <w:t xml:space="preserve">      </w:t>
    </w:r>
    <w:r>
      <w:rPr>
        <w:rFonts w:ascii="Arial MT"/>
        <w:b w:val="0"/>
        <w:sz w:val="20"/>
        <w:lang w:val="pt-BR"/>
      </w:rPr>
      <w:tab/>
    </w:r>
    <w:r>
      <w:rPr>
        <w:rFonts w:ascii="Arial MT"/>
        <w:b w:val="0"/>
        <w:sz w:val="20"/>
        <w:lang w:val="pt-BR"/>
      </w:rPr>
      <w:tab/>
    </w:r>
    <w:r>
      <w:rPr>
        <w:rFonts w:ascii="Arial MT"/>
        <w:b w:val="0"/>
        <w:sz w:val="20"/>
        <w:lang w:val="pt-BR"/>
      </w:rPr>
      <w:tab/>
    </w:r>
    <w:r>
      <w:rPr>
        <w:rFonts w:ascii="Arial MT"/>
        <w:b w:val="0"/>
        <w:sz w:val="20"/>
        <w:lang w:val="pt-BR"/>
      </w:rPr>
      <w:tab/>
    </w:r>
    <w:r>
      <w:rPr>
        <w:rFonts w:ascii="Arial MT"/>
        <w:b w:val="0"/>
        <w:sz w:val="20"/>
        <w:lang w:val="pt-BR"/>
      </w:rPr>
      <w:tab/>
    </w:r>
    <w:r>
      <w:rPr>
        <w:rFonts w:ascii="Arial MT"/>
        <w:b w:val="0"/>
        <w:sz w:val="20"/>
        <w:lang w:val="pt-BR"/>
      </w:rPr>
      <w:tab/>
    </w:r>
    <w:r>
      <w:rPr>
        <w:rFonts w:ascii="Arial MT"/>
        <w:b w:val="0"/>
        <w:sz w:val="20"/>
        <w:lang w:val="pt-BR"/>
      </w:rPr>
      <w:tab/>
    </w:r>
    <w:r>
      <w:rPr>
        <w:rFonts w:ascii="Arial MT"/>
        <w:b w:val="0"/>
        <w:sz w:val="20"/>
        <w:lang w:val="pt-BR"/>
      </w:rPr>
      <w:tab/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13A4B87"/>
    <w:multiLevelType w:val="multilevel"/>
    <w:tmpl w:val="813A4B87"/>
    <w:lvl w:ilvl="0">
      <w:start w:val="1"/>
      <w:numFmt w:val="upperRoman"/>
      <w:lvlText w:val="%1"/>
      <w:lvlJc w:val="left"/>
      <w:pPr>
        <w:ind w:left="1671" w:hanging="11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2674" w:hanging="11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3668" w:hanging="1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63" w:hanging="1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57" w:hanging="1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2" w:hanging="1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46" w:hanging="1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41" w:hanging="1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35" w:hanging="111"/>
      </w:pPr>
      <w:rPr>
        <w:rFonts w:hint="default"/>
        <w:lang w:val="pt-PT" w:eastAsia="en-US" w:bidi="ar-SA"/>
      </w:rPr>
    </w:lvl>
  </w:abstractNum>
  <w:abstractNum w:abstractNumId="1" w15:restartNumberingAfterBreak="0">
    <w:nsid w:val="8461FADE"/>
    <w:multiLevelType w:val="multilevel"/>
    <w:tmpl w:val="8461FADE"/>
    <w:lvl w:ilvl="0">
      <w:start w:val="1"/>
      <w:numFmt w:val="upperRoman"/>
      <w:lvlText w:val="%1"/>
      <w:lvlJc w:val="left"/>
      <w:pPr>
        <w:ind w:left="1561" w:hanging="18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2566" w:hanging="188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3572" w:hanging="18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79" w:hanging="1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85" w:hanging="1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92" w:hanging="1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598" w:hanging="1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05" w:hanging="1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11" w:hanging="188"/>
      </w:pPr>
      <w:rPr>
        <w:rFonts w:hint="default"/>
        <w:lang w:val="pt-PT" w:eastAsia="en-US" w:bidi="ar-SA"/>
      </w:rPr>
    </w:lvl>
  </w:abstractNum>
  <w:abstractNum w:abstractNumId="2" w15:restartNumberingAfterBreak="0">
    <w:nsid w:val="9239341B"/>
    <w:multiLevelType w:val="multilevel"/>
    <w:tmpl w:val="9239341B"/>
    <w:lvl w:ilvl="0">
      <w:start w:val="1"/>
      <w:numFmt w:val="upperRoman"/>
      <w:lvlText w:val="%1"/>
      <w:lvlJc w:val="left"/>
      <w:pPr>
        <w:ind w:left="1666" w:hanging="1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2656" w:hanging="106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3652" w:hanging="10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49" w:hanging="1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5" w:hanging="1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42" w:hanging="1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38" w:hanging="1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35" w:hanging="1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31" w:hanging="106"/>
      </w:pPr>
      <w:rPr>
        <w:rFonts w:hint="default"/>
        <w:lang w:val="pt-PT" w:eastAsia="en-US" w:bidi="ar-SA"/>
      </w:rPr>
    </w:lvl>
  </w:abstractNum>
  <w:abstractNum w:abstractNumId="3" w15:restartNumberingAfterBreak="0">
    <w:nsid w:val="9288B902"/>
    <w:multiLevelType w:val="multilevel"/>
    <w:tmpl w:val="9288B902"/>
    <w:lvl w:ilvl="0">
      <w:start w:val="1"/>
      <w:numFmt w:val="upperRoman"/>
      <w:lvlText w:val="%1)"/>
      <w:lvlJc w:val="left"/>
      <w:pPr>
        <w:ind w:left="1740" w:hanging="18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2728" w:hanging="180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3716" w:hanging="18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705" w:hanging="1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93" w:hanging="1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82" w:hanging="1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70" w:hanging="1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59" w:hanging="1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47" w:hanging="180"/>
      </w:pPr>
      <w:rPr>
        <w:rFonts w:hint="default"/>
        <w:lang w:val="pt-PT" w:eastAsia="en-US" w:bidi="ar-SA"/>
      </w:rPr>
    </w:lvl>
  </w:abstractNum>
  <w:abstractNum w:abstractNumId="4" w15:restartNumberingAfterBreak="0">
    <w:nsid w:val="9C8AC8EF"/>
    <w:multiLevelType w:val="multilevel"/>
    <w:tmpl w:val="9C8AC8EF"/>
    <w:lvl w:ilvl="0">
      <w:start w:val="1"/>
      <w:numFmt w:val="decimal"/>
      <w:lvlText w:val="%1."/>
      <w:lvlJc w:val="left"/>
      <w:pPr>
        <w:ind w:left="2269" w:hanging="28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1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3196" w:hanging="28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4132" w:hanging="28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069" w:hanging="28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005" w:hanging="2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942" w:hanging="2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878" w:hanging="2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815" w:hanging="2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751" w:hanging="281"/>
      </w:pPr>
      <w:rPr>
        <w:rFonts w:hint="default"/>
        <w:lang w:val="pt-PT" w:eastAsia="en-US" w:bidi="ar-SA"/>
      </w:rPr>
    </w:lvl>
  </w:abstractNum>
  <w:abstractNum w:abstractNumId="5" w15:restartNumberingAfterBreak="0">
    <w:nsid w:val="B0F1ACD9"/>
    <w:multiLevelType w:val="multilevel"/>
    <w:tmpl w:val="B0F1ACD9"/>
    <w:lvl w:ilvl="0">
      <w:numFmt w:val="bullet"/>
      <w:lvlText w:val=""/>
      <w:lvlJc w:val="left"/>
      <w:pPr>
        <w:ind w:left="82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1263" w:hanging="284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706" w:hanging="2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150" w:hanging="2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593" w:hanging="2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037" w:hanging="2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480" w:hanging="2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923" w:hanging="2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367" w:hanging="284"/>
      </w:pPr>
      <w:rPr>
        <w:rFonts w:hint="default"/>
        <w:lang w:val="pt-PT" w:eastAsia="en-US" w:bidi="ar-SA"/>
      </w:rPr>
    </w:lvl>
  </w:abstractNum>
  <w:abstractNum w:abstractNumId="6" w15:restartNumberingAfterBreak="0">
    <w:nsid w:val="B5E306ED"/>
    <w:multiLevelType w:val="multilevel"/>
    <w:tmpl w:val="B5E306ED"/>
    <w:lvl w:ilvl="0">
      <w:start w:val="1"/>
      <w:numFmt w:val="lowerLetter"/>
      <w:lvlText w:val="%1)"/>
      <w:lvlJc w:val="left"/>
      <w:pPr>
        <w:ind w:left="268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3574" w:hanging="360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4468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363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257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152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046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941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835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BB64CFA9"/>
    <w:multiLevelType w:val="multilevel"/>
    <w:tmpl w:val="BB64CFA9"/>
    <w:lvl w:ilvl="0">
      <w:start w:val="6"/>
      <w:numFmt w:val="decimal"/>
      <w:lvlText w:val="%1"/>
      <w:lvlJc w:val="left"/>
      <w:pPr>
        <w:ind w:left="1561" w:hanging="333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561" w:hanging="33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572" w:hanging="33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79" w:hanging="33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85" w:hanging="33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92" w:hanging="33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598" w:hanging="33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05" w:hanging="33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11" w:hanging="333"/>
      </w:pPr>
      <w:rPr>
        <w:rFonts w:hint="default"/>
        <w:lang w:val="pt-PT" w:eastAsia="en-US" w:bidi="ar-SA"/>
      </w:rPr>
    </w:lvl>
  </w:abstractNum>
  <w:abstractNum w:abstractNumId="8" w15:restartNumberingAfterBreak="0">
    <w:nsid w:val="BE923771"/>
    <w:multiLevelType w:val="multilevel"/>
    <w:tmpl w:val="BE923771"/>
    <w:lvl w:ilvl="0">
      <w:start w:val="4"/>
      <w:numFmt w:val="decimal"/>
      <w:lvlText w:val="%1"/>
      <w:lvlJc w:val="left"/>
      <w:pPr>
        <w:ind w:left="1561" w:hanging="40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61" w:hanging="40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572" w:hanging="4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79" w:hanging="4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85" w:hanging="4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92" w:hanging="4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598" w:hanging="4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05" w:hanging="4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11" w:hanging="401"/>
      </w:pPr>
      <w:rPr>
        <w:rFonts w:hint="default"/>
        <w:lang w:val="pt-PT" w:eastAsia="en-US" w:bidi="ar-SA"/>
      </w:rPr>
    </w:lvl>
  </w:abstractNum>
  <w:abstractNum w:abstractNumId="9" w15:restartNumberingAfterBreak="0">
    <w:nsid w:val="BF205925"/>
    <w:multiLevelType w:val="multilevel"/>
    <w:tmpl w:val="BF205925"/>
    <w:lvl w:ilvl="0">
      <w:numFmt w:val="bullet"/>
      <w:lvlText w:val="●"/>
      <w:lvlJc w:val="left"/>
      <w:pPr>
        <w:ind w:left="228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3214" w:hanging="360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4148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083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017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952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886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821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755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C8879AEF"/>
    <w:multiLevelType w:val="multilevel"/>
    <w:tmpl w:val="C8879AEF"/>
    <w:lvl w:ilvl="0">
      <w:start w:val="4"/>
      <w:numFmt w:val="upperRoman"/>
      <w:lvlText w:val="%1"/>
      <w:lvlJc w:val="left"/>
      <w:pPr>
        <w:ind w:left="1561" w:hanging="24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2566" w:hanging="245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3572" w:hanging="24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79" w:hanging="24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85" w:hanging="24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92" w:hanging="24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598" w:hanging="24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05" w:hanging="24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11" w:hanging="245"/>
      </w:pPr>
      <w:rPr>
        <w:rFonts w:hint="default"/>
        <w:lang w:val="pt-PT" w:eastAsia="en-US" w:bidi="ar-SA"/>
      </w:rPr>
    </w:lvl>
  </w:abstractNum>
  <w:abstractNum w:abstractNumId="11" w15:restartNumberingAfterBreak="0">
    <w:nsid w:val="CF092B84"/>
    <w:multiLevelType w:val="multilevel"/>
    <w:tmpl w:val="CF092B84"/>
    <w:lvl w:ilvl="0">
      <w:start w:val="1"/>
      <w:numFmt w:val="upperRoman"/>
      <w:lvlText w:val="%1"/>
      <w:lvlJc w:val="left"/>
      <w:pPr>
        <w:ind w:left="1666" w:hanging="1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2656" w:hanging="106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3652" w:hanging="10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49" w:hanging="1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5" w:hanging="1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42" w:hanging="1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38" w:hanging="1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35" w:hanging="1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31" w:hanging="106"/>
      </w:pPr>
      <w:rPr>
        <w:rFonts w:hint="default"/>
        <w:lang w:val="pt-PT" w:eastAsia="en-US" w:bidi="ar-SA"/>
      </w:rPr>
    </w:lvl>
  </w:abstractNum>
  <w:abstractNum w:abstractNumId="12" w15:restartNumberingAfterBreak="0">
    <w:nsid w:val="D320E6AD"/>
    <w:multiLevelType w:val="singleLevel"/>
    <w:tmpl w:val="D320E6AD"/>
    <w:lvl w:ilvl="0">
      <w:start w:val="8"/>
      <w:numFmt w:val="decimal"/>
      <w:suff w:val="space"/>
      <w:lvlText w:val="%1."/>
      <w:lvlJc w:val="left"/>
      <w:pPr>
        <w:ind w:left="110" w:firstLine="0"/>
      </w:pPr>
    </w:lvl>
  </w:abstractNum>
  <w:abstractNum w:abstractNumId="13" w15:restartNumberingAfterBreak="0">
    <w:nsid w:val="D7F9FE59"/>
    <w:multiLevelType w:val="multilevel"/>
    <w:tmpl w:val="D7F9FE59"/>
    <w:lvl w:ilvl="0">
      <w:start w:val="1"/>
      <w:numFmt w:val="decimal"/>
      <w:lvlText w:val="%1."/>
      <w:lvlJc w:val="left"/>
      <w:pPr>
        <w:ind w:left="1561" w:hanging="28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1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2566" w:hanging="28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3572" w:hanging="28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79" w:hanging="28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85" w:hanging="2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92" w:hanging="2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598" w:hanging="2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05" w:hanging="2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11" w:hanging="281"/>
      </w:pPr>
      <w:rPr>
        <w:rFonts w:hint="default"/>
        <w:lang w:val="pt-PT" w:eastAsia="en-US" w:bidi="ar-SA"/>
      </w:rPr>
    </w:lvl>
  </w:abstractNum>
  <w:abstractNum w:abstractNumId="14" w15:restartNumberingAfterBreak="0">
    <w:nsid w:val="DCBA6B53"/>
    <w:multiLevelType w:val="multilevel"/>
    <w:tmpl w:val="DCBA6B53"/>
    <w:lvl w:ilvl="0">
      <w:start w:val="1"/>
      <w:numFmt w:val="upperRoman"/>
      <w:lvlText w:val="%1"/>
      <w:lvlJc w:val="left"/>
      <w:pPr>
        <w:ind w:left="1671" w:hanging="11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2."/>
      <w:lvlJc w:val="left"/>
      <w:pPr>
        <w:ind w:left="1561" w:hanging="281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91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60" w:hanging="28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30" w:hanging="28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01" w:hanging="2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71" w:hanging="2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42" w:hanging="2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12" w:hanging="2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83" w:hanging="281"/>
      </w:pPr>
      <w:rPr>
        <w:rFonts w:hint="default"/>
        <w:lang w:val="pt-PT" w:eastAsia="en-US" w:bidi="ar-SA"/>
      </w:rPr>
    </w:lvl>
  </w:abstractNum>
  <w:abstractNum w:abstractNumId="15" w15:restartNumberingAfterBreak="0">
    <w:nsid w:val="E093A4B0"/>
    <w:multiLevelType w:val="multilevel"/>
    <w:tmpl w:val="E093A4B0"/>
    <w:lvl w:ilvl="0">
      <w:numFmt w:val="bullet"/>
      <w:lvlText w:val="◦"/>
      <w:lvlJc w:val="left"/>
      <w:pPr>
        <w:ind w:left="1561" w:hanging="13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2566" w:hanging="130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3572" w:hanging="13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79" w:hanging="1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85" w:hanging="1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92" w:hanging="1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598" w:hanging="1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05" w:hanging="1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11" w:hanging="130"/>
      </w:pPr>
      <w:rPr>
        <w:rFonts w:hint="default"/>
        <w:lang w:val="pt-PT" w:eastAsia="en-US" w:bidi="ar-SA"/>
      </w:rPr>
    </w:lvl>
  </w:abstractNum>
  <w:abstractNum w:abstractNumId="16" w15:restartNumberingAfterBreak="0">
    <w:nsid w:val="F4B5D9F5"/>
    <w:multiLevelType w:val="multilevel"/>
    <w:tmpl w:val="F4B5D9F5"/>
    <w:lvl w:ilvl="0">
      <w:start w:val="1"/>
      <w:numFmt w:val="decimal"/>
      <w:lvlText w:val="%1."/>
      <w:lvlJc w:val="left"/>
      <w:pPr>
        <w:ind w:left="1781" w:hanging="22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2764" w:hanging="22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3748" w:hanging="22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733" w:hanging="2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17" w:hanging="2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02" w:hanging="2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86" w:hanging="2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71" w:hanging="2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55" w:hanging="221"/>
      </w:pPr>
      <w:rPr>
        <w:rFonts w:hint="default"/>
        <w:lang w:val="pt-PT" w:eastAsia="en-US" w:bidi="ar-SA"/>
      </w:rPr>
    </w:lvl>
  </w:abstractNum>
  <w:abstractNum w:abstractNumId="17" w15:restartNumberingAfterBreak="0">
    <w:nsid w:val="F7735DC9"/>
    <w:multiLevelType w:val="multilevel"/>
    <w:tmpl w:val="F7735DC9"/>
    <w:lvl w:ilvl="0">
      <w:start w:val="1"/>
      <w:numFmt w:val="decimal"/>
      <w:lvlText w:val="%1."/>
      <w:lvlJc w:val="left"/>
      <w:pPr>
        <w:ind w:left="1831" w:hanging="22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51" w:hanging="39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721" w:hanging="16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168" w:hanging="1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6" w:hanging="1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84" w:hanging="1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92" w:hanging="1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00" w:hanging="1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08" w:hanging="161"/>
      </w:pPr>
      <w:rPr>
        <w:rFonts w:hint="default"/>
        <w:lang w:val="pt-PT" w:eastAsia="en-US" w:bidi="ar-SA"/>
      </w:rPr>
    </w:lvl>
  </w:abstractNum>
  <w:abstractNum w:abstractNumId="18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2281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26" w:hanging="40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98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062" w:hanging="50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380" w:hanging="5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00" w:hanging="5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21" w:hanging="5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41" w:hanging="5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62" w:hanging="5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3" w:hanging="501"/>
      </w:pPr>
      <w:rPr>
        <w:rFonts w:hint="default"/>
        <w:lang w:val="pt-PT" w:eastAsia="en-US" w:bidi="ar-SA"/>
      </w:rPr>
    </w:lvl>
  </w:abstractNum>
  <w:abstractNum w:abstractNumId="19" w15:restartNumberingAfterBreak="0">
    <w:nsid w:val="0248C179"/>
    <w:multiLevelType w:val="multilevel"/>
    <w:tmpl w:val="0248C179"/>
    <w:lvl w:ilvl="0">
      <w:start w:val="1"/>
      <w:numFmt w:val="upperRoman"/>
      <w:lvlText w:val="%1"/>
      <w:lvlJc w:val="left"/>
      <w:pPr>
        <w:ind w:left="1561" w:hanging="11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2566" w:hanging="113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3572" w:hanging="11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79" w:hanging="1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85" w:hanging="1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92" w:hanging="1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598" w:hanging="1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05" w:hanging="1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11" w:hanging="113"/>
      </w:pPr>
      <w:rPr>
        <w:rFonts w:hint="default"/>
        <w:lang w:val="pt-PT" w:eastAsia="en-US" w:bidi="ar-SA"/>
      </w:rPr>
    </w:lvl>
  </w:abstractNum>
  <w:abstractNum w:abstractNumId="20" w15:restartNumberingAfterBreak="0">
    <w:nsid w:val="03D62ECE"/>
    <w:multiLevelType w:val="multilevel"/>
    <w:tmpl w:val="03D62ECE"/>
    <w:lvl w:ilvl="0">
      <w:start w:val="1"/>
      <w:numFmt w:val="upperRoman"/>
      <w:lvlText w:val="%1"/>
      <w:lvlJc w:val="left"/>
      <w:pPr>
        <w:ind w:left="1561" w:hanging="11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2566" w:hanging="113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3572" w:hanging="11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79" w:hanging="1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85" w:hanging="1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92" w:hanging="1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598" w:hanging="1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05" w:hanging="1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11" w:hanging="113"/>
      </w:pPr>
      <w:rPr>
        <w:rFonts w:hint="default"/>
        <w:lang w:val="pt-PT" w:eastAsia="en-US" w:bidi="ar-SA"/>
      </w:rPr>
    </w:lvl>
  </w:abstractNum>
  <w:abstractNum w:abstractNumId="21" w15:restartNumberingAfterBreak="0">
    <w:nsid w:val="0E640482"/>
    <w:multiLevelType w:val="multilevel"/>
    <w:tmpl w:val="0E640482"/>
    <w:lvl w:ilvl="0">
      <w:numFmt w:val="bullet"/>
      <w:lvlText w:val=""/>
      <w:lvlJc w:val="left"/>
      <w:pPr>
        <w:ind w:left="823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1172" w:hanging="28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524" w:hanging="28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877" w:hanging="28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29" w:hanging="2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82" w:hanging="2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34" w:hanging="2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286" w:hanging="2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639" w:hanging="281"/>
      </w:pPr>
      <w:rPr>
        <w:rFonts w:hint="default"/>
        <w:lang w:val="pt-PT" w:eastAsia="en-US" w:bidi="ar-SA"/>
      </w:rPr>
    </w:lvl>
  </w:abstractNum>
  <w:abstractNum w:abstractNumId="22" w15:restartNumberingAfterBreak="0">
    <w:nsid w:val="243FCF68"/>
    <w:multiLevelType w:val="multilevel"/>
    <w:tmpl w:val="243FCF68"/>
    <w:lvl w:ilvl="0">
      <w:start w:val="1"/>
      <w:numFmt w:val="upperRoman"/>
      <w:lvlText w:val="%1"/>
      <w:lvlJc w:val="left"/>
      <w:pPr>
        <w:ind w:left="1561" w:hanging="10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2566" w:hanging="106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3572" w:hanging="10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79" w:hanging="1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85" w:hanging="1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92" w:hanging="1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598" w:hanging="1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05" w:hanging="1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11" w:hanging="106"/>
      </w:pPr>
      <w:rPr>
        <w:rFonts w:hint="default"/>
        <w:lang w:val="pt-PT" w:eastAsia="en-US" w:bidi="ar-SA"/>
      </w:rPr>
    </w:lvl>
  </w:abstractNum>
  <w:abstractNum w:abstractNumId="23" w15:restartNumberingAfterBreak="0">
    <w:nsid w:val="2470EC97"/>
    <w:multiLevelType w:val="multilevel"/>
    <w:tmpl w:val="2470EC97"/>
    <w:lvl w:ilvl="0">
      <w:start w:val="2"/>
      <w:numFmt w:val="decimal"/>
      <w:lvlText w:val="%1"/>
      <w:lvlJc w:val="left"/>
      <w:pPr>
        <w:ind w:left="1561" w:hanging="503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561" w:hanging="503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561" w:hanging="50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4579" w:hanging="5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85" w:hanging="5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92" w:hanging="5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598" w:hanging="5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05" w:hanging="5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11" w:hanging="503"/>
      </w:pPr>
      <w:rPr>
        <w:rFonts w:hint="default"/>
        <w:lang w:val="pt-PT" w:eastAsia="en-US" w:bidi="ar-SA"/>
      </w:rPr>
    </w:lvl>
  </w:abstractNum>
  <w:abstractNum w:abstractNumId="24" w15:restartNumberingAfterBreak="0">
    <w:nsid w:val="25B654F3"/>
    <w:multiLevelType w:val="multilevel"/>
    <w:tmpl w:val="25B654F3"/>
    <w:lvl w:ilvl="0">
      <w:start w:val="1"/>
      <w:numFmt w:val="upperRoman"/>
      <w:lvlText w:val="%1"/>
      <w:lvlJc w:val="left"/>
      <w:pPr>
        <w:ind w:left="1666" w:hanging="1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2656" w:hanging="106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3652" w:hanging="10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49" w:hanging="1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5" w:hanging="1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42" w:hanging="1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38" w:hanging="1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35" w:hanging="1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31" w:hanging="106"/>
      </w:pPr>
      <w:rPr>
        <w:rFonts w:hint="default"/>
        <w:lang w:val="pt-PT" w:eastAsia="en-US" w:bidi="ar-SA"/>
      </w:rPr>
    </w:lvl>
  </w:abstractNum>
  <w:abstractNum w:abstractNumId="25" w15:restartNumberingAfterBreak="0">
    <w:nsid w:val="2A8F537B"/>
    <w:multiLevelType w:val="multilevel"/>
    <w:tmpl w:val="2A8F537B"/>
    <w:lvl w:ilvl="0">
      <w:start w:val="1"/>
      <w:numFmt w:val="upperRoman"/>
      <w:lvlText w:val="%1"/>
      <w:lvlJc w:val="left"/>
      <w:pPr>
        <w:ind w:left="1561" w:hanging="13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2566" w:hanging="130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3572" w:hanging="13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79" w:hanging="1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85" w:hanging="1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92" w:hanging="1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598" w:hanging="1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05" w:hanging="1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11" w:hanging="130"/>
      </w:pPr>
      <w:rPr>
        <w:rFonts w:hint="default"/>
        <w:lang w:val="pt-PT" w:eastAsia="en-US" w:bidi="ar-SA"/>
      </w:rPr>
    </w:lvl>
  </w:abstractNum>
  <w:abstractNum w:abstractNumId="26" w15:restartNumberingAfterBreak="0">
    <w:nsid w:val="30FC5B15"/>
    <w:multiLevelType w:val="multilevel"/>
    <w:tmpl w:val="30FC5B15"/>
    <w:lvl w:ilvl="0">
      <w:start w:val="3"/>
      <w:numFmt w:val="decimal"/>
      <w:lvlText w:val="%1"/>
      <w:lvlJc w:val="left"/>
      <w:pPr>
        <w:ind w:left="2121" w:hanging="56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121" w:hanging="561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121" w:hanging="56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4971" w:hanging="5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921" w:hanging="5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872" w:hanging="5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822" w:hanging="5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73" w:hanging="5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723" w:hanging="561"/>
      </w:pPr>
      <w:rPr>
        <w:rFonts w:hint="default"/>
        <w:lang w:val="pt-PT" w:eastAsia="en-US" w:bidi="ar-SA"/>
      </w:rPr>
    </w:lvl>
  </w:abstractNum>
  <w:abstractNum w:abstractNumId="27" w15:restartNumberingAfterBreak="0">
    <w:nsid w:val="39A0D9AC"/>
    <w:multiLevelType w:val="multilevel"/>
    <w:tmpl w:val="39A0D9AC"/>
    <w:lvl w:ilvl="0">
      <w:start w:val="1"/>
      <w:numFmt w:val="upperRoman"/>
      <w:lvlText w:val="%1"/>
      <w:lvlJc w:val="left"/>
      <w:pPr>
        <w:ind w:left="1671" w:hanging="11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2674" w:hanging="11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3668" w:hanging="1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63" w:hanging="1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57" w:hanging="1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2" w:hanging="1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46" w:hanging="1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41" w:hanging="1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35" w:hanging="111"/>
      </w:pPr>
      <w:rPr>
        <w:rFonts w:hint="default"/>
        <w:lang w:val="pt-PT" w:eastAsia="en-US" w:bidi="ar-SA"/>
      </w:rPr>
    </w:lvl>
  </w:abstractNum>
  <w:abstractNum w:abstractNumId="28" w15:restartNumberingAfterBreak="0">
    <w:nsid w:val="46A08BB8"/>
    <w:multiLevelType w:val="multilevel"/>
    <w:tmpl w:val="46A08BB8"/>
    <w:lvl w:ilvl="0">
      <w:numFmt w:val="bullet"/>
      <w:lvlText w:val=""/>
      <w:lvlJc w:val="left"/>
      <w:pPr>
        <w:ind w:left="118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1587" w:hanging="360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994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02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21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62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031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439" w:hanging="360"/>
      </w:pPr>
      <w:rPr>
        <w:rFonts w:hint="default"/>
        <w:lang w:val="pt-PT" w:eastAsia="en-US" w:bidi="ar-SA"/>
      </w:rPr>
    </w:lvl>
  </w:abstractNum>
  <w:abstractNum w:abstractNumId="29" w15:restartNumberingAfterBreak="0">
    <w:nsid w:val="4C1BAE26"/>
    <w:multiLevelType w:val="multilevel"/>
    <w:tmpl w:val="4C1BAE26"/>
    <w:lvl w:ilvl="0">
      <w:start w:val="1"/>
      <w:numFmt w:val="decimal"/>
      <w:lvlText w:val="%1."/>
      <w:lvlJc w:val="left"/>
      <w:pPr>
        <w:ind w:left="2269" w:hanging="28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1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3196" w:hanging="28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4132" w:hanging="28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069" w:hanging="28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005" w:hanging="2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942" w:hanging="2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878" w:hanging="2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815" w:hanging="2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751" w:hanging="281"/>
      </w:pPr>
      <w:rPr>
        <w:rFonts w:hint="default"/>
        <w:lang w:val="pt-PT" w:eastAsia="en-US" w:bidi="ar-SA"/>
      </w:rPr>
    </w:lvl>
  </w:abstractNum>
  <w:abstractNum w:abstractNumId="30" w15:restartNumberingAfterBreak="0">
    <w:nsid w:val="4D4DC07F"/>
    <w:multiLevelType w:val="multilevel"/>
    <w:tmpl w:val="4D4DC07F"/>
    <w:lvl w:ilvl="0">
      <w:start w:val="1"/>
      <w:numFmt w:val="upperRoman"/>
      <w:lvlText w:val="%1"/>
      <w:lvlJc w:val="left"/>
      <w:pPr>
        <w:ind w:left="1561" w:hanging="13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2566" w:hanging="130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3572" w:hanging="13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79" w:hanging="1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85" w:hanging="1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92" w:hanging="1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598" w:hanging="1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05" w:hanging="1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11" w:hanging="130"/>
      </w:pPr>
      <w:rPr>
        <w:rFonts w:hint="default"/>
        <w:lang w:val="pt-PT" w:eastAsia="en-US" w:bidi="ar-SA"/>
      </w:rPr>
    </w:lvl>
  </w:abstractNum>
  <w:abstractNum w:abstractNumId="31" w15:restartNumberingAfterBreak="0">
    <w:nsid w:val="4D94DA66"/>
    <w:multiLevelType w:val="multilevel"/>
    <w:tmpl w:val="4D94DA66"/>
    <w:lvl w:ilvl="0">
      <w:start w:val="1"/>
      <w:numFmt w:val="upperRoman"/>
      <w:lvlText w:val="%1"/>
      <w:lvlJc w:val="left"/>
      <w:pPr>
        <w:ind w:left="1671" w:hanging="11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1788" w:hanging="22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873" w:hanging="2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67" w:hanging="2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61" w:hanging="2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55" w:hanging="2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49" w:hanging="2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42" w:hanging="2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36" w:hanging="228"/>
      </w:pPr>
      <w:rPr>
        <w:rFonts w:hint="default"/>
        <w:lang w:val="pt-PT" w:eastAsia="en-US" w:bidi="ar-SA"/>
      </w:rPr>
    </w:lvl>
  </w:abstractNum>
  <w:abstractNum w:abstractNumId="32" w15:restartNumberingAfterBreak="0">
    <w:nsid w:val="58765686"/>
    <w:multiLevelType w:val="multilevel"/>
    <w:tmpl w:val="58765686"/>
    <w:lvl w:ilvl="0">
      <w:start w:val="1"/>
      <w:numFmt w:val="upperRoman"/>
      <w:lvlText w:val="%1"/>
      <w:lvlJc w:val="left"/>
      <w:pPr>
        <w:ind w:left="1671" w:hanging="11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1788" w:hanging="22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873" w:hanging="2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67" w:hanging="2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61" w:hanging="2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55" w:hanging="2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49" w:hanging="2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42" w:hanging="2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36" w:hanging="228"/>
      </w:pPr>
      <w:rPr>
        <w:rFonts w:hint="default"/>
        <w:lang w:val="pt-PT" w:eastAsia="en-US" w:bidi="ar-SA"/>
      </w:rPr>
    </w:lvl>
  </w:abstractNum>
  <w:abstractNum w:abstractNumId="33" w15:restartNumberingAfterBreak="0">
    <w:nsid w:val="59ADCABA"/>
    <w:multiLevelType w:val="multilevel"/>
    <w:tmpl w:val="59ADCABA"/>
    <w:lvl w:ilvl="0">
      <w:start w:val="1"/>
      <w:numFmt w:val="upperRoman"/>
      <w:lvlText w:val="%1"/>
      <w:lvlJc w:val="left"/>
      <w:pPr>
        <w:ind w:left="1666" w:hanging="106"/>
        <w:jc w:val="lef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1783" w:hanging="22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upperRoman"/>
      <w:lvlText w:val="%3"/>
      <w:lvlJc w:val="left"/>
      <w:pPr>
        <w:ind w:left="1561" w:hanging="11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10" w:hanging="1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41" w:hanging="1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71" w:hanging="1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02" w:hanging="1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2" w:hanging="1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63" w:hanging="118"/>
      </w:pPr>
      <w:rPr>
        <w:rFonts w:hint="default"/>
        <w:lang w:val="pt-PT" w:eastAsia="en-US" w:bidi="ar-SA"/>
      </w:rPr>
    </w:lvl>
  </w:abstractNum>
  <w:abstractNum w:abstractNumId="34" w15:restartNumberingAfterBreak="0">
    <w:nsid w:val="5A241D34"/>
    <w:multiLevelType w:val="multilevel"/>
    <w:tmpl w:val="5A241D34"/>
    <w:lvl w:ilvl="0">
      <w:start w:val="1"/>
      <w:numFmt w:val="upperRoman"/>
      <w:lvlText w:val="%1"/>
      <w:lvlJc w:val="left"/>
      <w:pPr>
        <w:ind w:left="1561" w:hanging="11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2566" w:hanging="113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3572" w:hanging="11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79" w:hanging="1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85" w:hanging="1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92" w:hanging="1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598" w:hanging="1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05" w:hanging="1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11" w:hanging="113"/>
      </w:pPr>
      <w:rPr>
        <w:rFonts w:hint="default"/>
        <w:lang w:val="pt-PT" w:eastAsia="en-US" w:bidi="ar-SA"/>
      </w:rPr>
    </w:lvl>
  </w:abstractNum>
  <w:abstractNum w:abstractNumId="35" w15:restartNumberingAfterBreak="0">
    <w:nsid w:val="60382F6E"/>
    <w:multiLevelType w:val="multilevel"/>
    <w:tmpl w:val="60382F6E"/>
    <w:lvl w:ilvl="0">
      <w:start w:val="1"/>
      <w:numFmt w:val="decimal"/>
      <w:lvlText w:val="%1."/>
      <w:lvlJc w:val="left"/>
      <w:pPr>
        <w:ind w:left="2269" w:hanging="28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1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ind w:left="2269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4132" w:hanging="28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069" w:hanging="28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005" w:hanging="2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942" w:hanging="2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878" w:hanging="2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815" w:hanging="2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751" w:hanging="281"/>
      </w:pPr>
      <w:rPr>
        <w:rFonts w:hint="default"/>
        <w:lang w:val="pt-PT" w:eastAsia="en-US" w:bidi="ar-SA"/>
      </w:rPr>
    </w:lvl>
  </w:abstractNum>
  <w:abstractNum w:abstractNumId="36" w15:restartNumberingAfterBreak="0">
    <w:nsid w:val="629F7852"/>
    <w:multiLevelType w:val="multilevel"/>
    <w:tmpl w:val="629F7852"/>
    <w:lvl w:ilvl="0">
      <w:start w:val="1"/>
      <w:numFmt w:val="upperRoman"/>
      <w:lvlText w:val="%1)"/>
      <w:lvlJc w:val="left"/>
      <w:pPr>
        <w:ind w:left="1740" w:hanging="18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2728" w:hanging="180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3716" w:hanging="18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705" w:hanging="1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93" w:hanging="1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82" w:hanging="1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70" w:hanging="1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59" w:hanging="1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47" w:hanging="180"/>
      </w:pPr>
      <w:rPr>
        <w:rFonts w:hint="default"/>
        <w:lang w:val="pt-PT" w:eastAsia="en-US" w:bidi="ar-SA"/>
      </w:rPr>
    </w:lvl>
  </w:abstractNum>
  <w:abstractNum w:abstractNumId="37" w15:restartNumberingAfterBreak="0">
    <w:nsid w:val="72183CF9"/>
    <w:multiLevelType w:val="multilevel"/>
    <w:tmpl w:val="72183CF9"/>
    <w:lvl w:ilvl="0">
      <w:start w:val="1"/>
      <w:numFmt w:val="upperRoman"/>
      <w:lvlText w:val="%1"/>
      <w:lvlJc w:val="left"/>
      <w:pPr>
        <w:ind w:left="1666" w:hanging="1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2656" w:hanging="106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3652" w:hanging="10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49" w:hanging="1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5" w:hanging="1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42" w:hanging="1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38" w:hanging="1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35" w:hanging="1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31" w:hanging="106"/>
      </w:pPr>
      <w:rPr>
        <w:rFonts w:hint="default"/>
        <w:lang w:val="pt-PT" w:eastAsia="en-US" w:bidi="ar-SA"/>
      </w:rPr>
    </w:lvl>
  </w:abstractNum>
  <w:abstractNum w:abstractNumId="38" w15:restartNumberingAfterBreak="0">
    <w:nsid w:val="77ECEA79"/>
    <w:multiLevelType w:val="multilevel"/>
    <w:tmpl w:val="77ECEA79"/>
    <w:lvl w:ilvl="0">
      <w:start w:val="3"/>
      <w:numFmt w:val="decimal"/>
      <w:lvlText w:val="%1"/>
      <w:lvlJc w:val="left"/>
      <w:pPr>
        <w:ind w:left="1561" w:hanging="42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61" w:hanging="42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561" w:hanging="50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4579" w:hanging="5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85" w:hanging="5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92" w:hanging="5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598" w:hanging="5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05" w:hanging="5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11" w:hanging="503"/>
      </w:pPr>
      <w:rPr>
        <w:rFonts w:hint="default"/>
        <w:lang w:val="pt-PT" w:eastAsia="en-US" w:bidi="ar-SA"/>
      </w:rPr>
    </w:lvl>
  </w:abstractNum>
  <w:abstractNum w:abstractNumId="39" w15:restartNumberingAfterBreak="0">
    <w:nsid w:val="79AA4FA4"/>
    <w:multiLevelType w:val="multilevel"/>
    <w:tmpl w:val="79AA4FA4"/>
    <w:lvl w:ilvl="0">
      <w:start w:val="5"/>
      <w:numFmt w:val="decimal"/>
      <w:lvlText w:val="%1"/>
      <w:lvlJc w:val="left"/>
      <w:pPr>
        <w:ind w:left="1561" w:hanging="333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561" w:hanging="33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572" w:hanging="33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79" w:hanging="33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85" w:hanging="33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92" w:hanging="33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598" w:hanging="33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05" w:hanging="33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11" w:hanging="333"/>
      </w:pPr>
      <w:rPr>
        <w:rFonts w:hint="default"/>
        <w:lang w:val="pt-PT" w:eastAsia="en-US" w:bidi="ar-SA"/>
      </w:rPr>
    </w:lvl>
  </w:abstractNum>
  <w:abstractNum w:abstractNumId="40" w15:restartNumberingAfterBreak="0">
    <w:nsid w:val="7C246926"/>
    <w:multiLevelType w:val="multilevel"/>
    <w:tmpl w:val="7C246926"/>
    <w:lvl w:ilvl="0">
      <w:start w:val="1"/>
      <w:numFmt w:val="decimal"/>
      <w:lvlText w:val="%1."/>
      <w:lvlJc w:val="left"/>
      <w:pPr>
        <w:ind w:left="1781" w:hanging="22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561" w:hanging="36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064" w:hanging="50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000" w:hanging="5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60" w:hanging="5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54" w:hanging="5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48" w:hanging="5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42" w:hanging="5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36" w:hanging="503"/>
      </w:pPr>
      <w:rPr>
        <w:rFonts w:hint="default"/>
        <w:lang w:val="pt-PT" w:eastAsia="en-US" w:bidi="ar-SA"/>
      </w:rPr>
    </w:lvl>
  </w:abstractNum>
  <w:abstractNum w:abstractNumId="41" w15:restartNumberingAfterBreak="0">
    <w:nsid w:val="7DEC2089"/>
    <w:multiLevelType w:val="multilevel"/>
    <w:tmpl w:val="7DEC2089"/>
    <w:lvl w:ilvl="0">
      <w:start w:val="1"/>
      <w:numFmt w:val="upperRoman"/>
      <w:lvlText w:val="%1"/>
      <w:lvlJc w:val="left"/>
      <w:pPr>
        <w:ind w:left="1561" w:hanging="11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•"/>
      <w:lvlJc w:val="left"/>
      <w:pPr>
        <w:ind w:left="2566" w:hanging="116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3572" w:hanging="11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79" w:hanging="11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85" w:hanging="11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92" w:hanging="11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598" w:hanging="11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05" w:hanging="11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11" w:hanging="116"/>
      </w:pPr>
      <w:rPr>
        <w:rFonts w:hint="default"/>
        <w:lang w:val="pt-PT" w:eastAsia="en-US" w:bidi="ar-SA"/>
      </w:rPr>
    </w:lvl>
  </w:abstractNum>
  <w:num w:numId="1">
    <w:abstractNumId w:val="18"/>
  </w:num>
  <w:num w:numId="2">
    <w:abstractNumId w:val="12"/>
  </w:num>
  <w:num w:numId="3">
    <w:abstractNumId w:val="11"/>
  </w:num>
  <w:num w:numId="4">
    <w:abstractNumId w:val="33"/>
  </w:num>
  <w:num w:numId="5">
    <w:abstractNumId w:val="9"/>
  </w:num>
  <w:num w:numId="6">
    <w:abstractNumId w:val="6"/>
  </w:num>
  <w:num w:numId="7">
    <w:abstractNumId w:val="20"/>
  </w:num>
  <w:num w:numId="8">
    <w:abstractNumId w:val="24"/>
  </w:num>
  <w:num w:numId="9">
    <w:abstractNumId w:val="37"/>
  </w:num>
  <w:num w:numId="10">
    <w:abstractNumId w:val="19"/>
  </w:num>
  <w:num w:numId="11">
    <w:abstractNumId w:val="2"/>
  </w:num>
  <w:num w:numId="12">
    <w:abstractNumId w:val="25"/>
  </w:num>
  <w:num w:numId="13">
    <w:abstractNumId w:val="34"/>
  </w:num>
  <w:num w:numId="14">
    <w:abstractNumId w:val="10"/>
  </w:num>
  <w:num w:numId="15">
    <w:abstractNumId w:val="30"/>
  </w:num>
  <w:num w:numId="16">
    <w:abstractNumId w:val="16"/>
  </w:num>
  <w:num w:numId="17">
    <w:abstractNumId w:val="23"/>
  </w:num>
  <w:num w:numId="18">
    <w:abstractNumId w:val="14"/>
  </w:num>
  <w:num w:numId="19">
    <w:abstractNumId w:val="13"/>
  </w:num>
  <w:num w:numId="20">
    <w:abstractNumId w:val="4"/>
  </w:num>
  <w:num w:numId="21">
    <w:abstractNumId w:val="29"/>
  </w:num>
  <w:num w:numId="22">
    <w:abstractNumId w:val="35"/>
  </w:num>
  <w:num w:numId="23">
    <w:abstractNumId w:val="21"/>
  </w:num>
  <w:num w:numId="24">
    <w:abstractNumId w:val="28"/>
  </w:num>
  <w:num w:numId="25">
    <w:abstractNumId w:val="5"/>
  </w:num>
  <w:num w:numId="26">
    <w:abstractNumId w:val="40"/>
  </w:num>
  <w:num w:numId="27">
    <w:abstractNumId w:val="38"/>
  </w:num>
  <w:num w:numId="28">
    <w:abstractNumId w:val="8"/>
  </w:num>
  <w:num w:numId="29">
    <w:abstractNumId w:val="36"/>
  </w:num>
  <w:num w:numId="30">
    <w:abstractNumId w:val="3"/>
  </w:num>
  <w:num w:numId="31">
    <w:abstractNumId w:val="27"/>
  </w:num>
  <w:num w:numId="32">
    <w:abstractNumId w:val="1"/>
  </w:num>
  <w:num w:numId="33">
    <w:abstractNumId w:val="32"/>
  </w:num>
  <w:num w:numId="34">
    <w:abstractNumId w:val="41"/>
  </w:num>
  <w:num w:numId="35">
    <w:abstractNumId w:val="0"/>
  </w:num>
  <w:num w:numId="36">
    <w:abstractNumId w:val="22"/>
  </w:num>
  <w:num w:numId="37">
    <w:abstractNumId w:val="31"/>
  </w:num>
  <w:num w:numId="38">
    <w:abstractNumId w:val="17"/>
  </w:num>
  <w:num w:numId="39">
    <w:abstractNumId w:val="15"/>
  </w:num>
  <w:num w:numId="40">
    <w:abstractNumId w:val="26"/>
  </w:num>
  <w:num w:numId="41">
    <w:abstractNumId w:val="39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D6B"/>
    <w:rsid w:val="001B4195"/>
    <w:rsid w:val="006275EB"/>
    <w:rsid w:val="00646C1F"/>
    <w:rsid w:val="00853148"/>
    <w:rsid w:val="00B5115F"/>
    <w:rsid w:val="00C94623"/>
    <w:rsid w:val="00DE79A5"/>
    <w:rsid w:val="00E5134D"/>
    <w:rsid w:val="00EE6D6B"/>
    <w:rsid w:val="00F3125F"/>
    <w:rsid w:val="03F35D89"/>
    <w:rsid w:val="51422C97"/>
    <w:rsid w:val="539A10D3"/>
    <w:rsid w:val="61656D7C"/>
    <w:rsid w:val="66A064A6"/>
    <w:rsid w:val="73860AFC"/>
    <w:rsid w:val="76F41ACA"/>
    <w:rsid w:val="77F4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4D0AC794"/>
  <w15:docId w15:val="{D5518AE3-B9FF-4C99-9045-E5BC25D0A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paragraph" w:styleId="Ttulo1">
    <w:name w:val="heading 1"/>
    <w:basedOn w:val="Normal"/>
    <w:uiPriority w:val="1"/>
    <w:qFormat/>
    <w:pPr>
      <w:ind w:left="1561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b/>
      <w:bCs/>
    </w:r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ind w:left="1561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rsid w:val="00C9462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94623"/>
    <w:rPr>
      <w:rFonts w:ascii="Calibri" w:eastAsia="Calibri" w:hAnsi="Calibri" w:cs="Calibri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alto.gov.br/ccivil_03/_ato2023-2026/2023/decreto/D11740.htm" TargetMode="External"/><Relationship Id="rId13" Type="http://schemas.openxmlformats.org/officeDocument/2006/relationships/hyperlink" Target="https://www.planalto.gov.br/ccivil_03/_Ato2015-2018/2015/Lei/L13146.ht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lanalto.gov.br/ccivil_03/_Ato2015-2018/2015/Lei/L13146.ht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10" Type="http://schemas.openxmlformats.org/officeDocument/2006/relationships/hyperlink" Target="https://www.planalto.gov.br/ccivil_03/_ato2023-2026/2023/decreto/D11453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lanalto.gov.br/ccivil_03/_ato2023-2026/2023/decreto/D11453.htm" TargetMode="External"/><Relationship Id="rId14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51</Pages>
  <Words>10502</Words>
  <Characters>56714</Characters>
  <Application>Microsoft Office Word</Application>
  <DocSecurity>0</DocSecurity>
  <Lines>472</Lines>
  <Paragraphs>134</Paragraphs>
  <ScaleCrop>false</ScaleCrop>
  <Company/>
  <LinksUpToDate>false</LinksUpToDate>
  <CharactersWithSpaces>67082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CHAMAMENTO Nº04 PNAB</dc:title>
  <dc:creator>fabik</dc:creator>
  <cp:lastModifiedBy>Usuario</cp:lastModifiedBy>
  <cp:revision>2</cp:revision>
  <dcterms:created xsi:type="dcterms:W3CDTF">2026-05-07T17:07:00Z</dcterms:created>
  <dcterms:modified xsi:type="dcterms:W3CDTF">2026-05-07T17:07:00Z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2026-04-11T00:00:00Z</vt:filetime>
  </property>
  <property fmtid="{D5CDD505-2E9C-101B-9397-08002B2CF9AE}" pid="3" name="Creator">
    <vt:lpwstr>Diário Oficial dos Municípios de Santa Catarina</vt:lpwstr>
  </property>
  <property fmtid="{D5CDD505-2E9C-101B-9397-08002B2CF9AE}" pid="4" name="LastSaved">
    <vt:filetime>2026-05-03T00:00:00Z</vt:filetime>
  </property>
  <property fmtid="{D5CDD505-2E9C-101B-9397-08002B2CF9AE}" pid="5" name="Producer">
    <vt:lpwstr>Lacuna Software</vt:lpwstr>
  </property>
  <property fmtid="{D5CDD505-2E9C-101B-9397-08002B2CF9AE}" pid="6" name="KSOTemplateDocerSaveRecord">
    <vt:lpwstr>eyJoZGlkIjoiYjk5ODM0YmMxOWJiYWQyNDU4MGIzYWRmYTA0ZmI5NDcifQ==</vt:lpwstr>
  </property>
  <property fmtid="{D5CDD505-2E9C-101B-9397-08002B2CF9AE}" pid="7" name="KSOProductBuildVer">
    <vt:lpwstr>1046-12.1.0.25242</vt:lpwstr>
  </property>
  <property fmtid="{D5CDD505-2E9C-101B-9397-08002B2CF9AE}" pid="8" name="ICV">
    <vt:lpwstr>FEB5D47194B94A82AA826642F05B6083_13</vt:lpwstr>
  </property>
</Properties>
</file>